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934" w:rsidRPr="00CD7355" w:rsidRDefault="00001934" w:rsidP="00001934">
      <w:pPr>
        <w:pStyle w:val="a4"/>
        <w:tabs>
          <w:tab w:val="left" w:pos="11880"/>
        </w:tabs>
        <w:ind w:left="0" w:right="-36" w:firstLine="0"/>
        <w:rPr>
          <w:rFonts w:asciiTheme="minorHAnsi" w:hAnsiTheme="minorHAnsi"/>
          <w:szCs w:val="28"/>
        </w:rPr>
      </w:pPr>
      <w:r w:rsidRPr="00CD7355">
        <w:rPr>
          <w:rFonts w:asciiTheme="minorHAnsi" w:hAnsiTheme="minorHAnsi"/>
          <w:szCs w:val="28"/>
        </w:rPr>
        <w:t>Комитет по образованию Правительства Санкт-Петербурга</w:t>
      </w:r>
    </w:p>
    <w:p w:rsidR="00001934" w:rsidRPr="00CD7355" w:rsidRDefault="00001934" w:rsidP="00001934">
      <w:pPr>
        <w:tabs>
          <w:tab w:val="left" w:pos="11880"/>
        </w:tabs>
        <w:ind w:right="-36"/>
        <w:jc w:val="center"/>
        <w:rPr>
          <w:rFonts w:asciiTheme="minorHAnsi" w:hAnsiTheme="minorHAnsi"/>
          <w:b/>
          <w:bCs/>
          <w:sz w:val="28"/>
          <w:szCs w:val="28"/>
        </w:rPr>
      </w:pPr>
      <w:r w:rsidRPr="00CD7355">
        <w:rPr>
          <w:rFonts w:asciiTheme="minorHAnsi" w:hAnsiTheme="minorHAnsi"/>
          <w:b/>
          <w:bCs/>
          <w:sz w:val="28"/>
          <w:szCs w:val="28"/>
        </w:rPr>
        <w:t>ГОУ Физико-математический лицей № 239</w:t>
      </w:r>
    </w:p>
    <w:p w:rsidR="00001934" w:rsidRPr="00CD7355" w:rsidRDefault="00001934" w:rsidP="00001934">
      <w:pPr>
        <w:tabs>
          <w:tab w:val="left" w:pos="11880"/>
        </w:tabs>
        <w:ind w:right="-36"/>
        <w:jc w:val="center"/>
        <w:rPr>
          <w:rFonts w:asciiTheme="minorHAnsi" w:hAnsiTheme="minorHAnsi"/>
          <w:b/>
          <w:bCs/>
          <w:sz w:val="32"/>
          <w:szCs w:val="32"/>
        </w:rPr>
      </w:pPr>
    </w:p>
    <w:p w:rsidR="00001934" w:rsidRPr="00CD7355" w:rsidRDefault="00001934" w:rsidP="00001934">
      <w:pPr>
        <w:tabs>
          <w:tab w:val="left" w:pos="11880"/>
        </w:tabs>
        <w:ind w:right="-36"/>
        <w:jc w:val="center"/>
        <w:rPr>
          <w:rFonts w:asciiTheme="minorHAnsi" w:hAnsiTheme="minorHAnsi"/>
          <w:b/>
          <w:bCs/>
          <w:sz w:val="28"/>
          <w:szCs w:val="28"/>
        </w:rPr>
      </w:pPr>
    </w:p>
    <w:p w:rsidR="00001934" w:rsidRPr="00CD7355" w:rsidRDefault="00001934" w:rsidP="00001934">
      <w:pPr>
        <w:tabs>
          <w:tab w:val="left" w:pos="11880"/>
        </w:tabs>
        <w:ind w:right="-36"/>
        <w:jc w:val="center"/>
        <w:rPr>
          <w:rFonts w:asciiTheme="minorHAnsi" w:hAnsiTheme="minorHAnsi"/>
          <w:b/>
          <w:bCs/>
          <w:sz w:val="28"/>
          <w:szCs w:val="28"/>
        </w:rPr>
      </w:pPr>
    </w:p>
    <w:p w:rsidR="00001934" w:rsidRPr="00CD7355" w:rsidRDefault="00001934" w:rsidP="00001934">
      <w:pPr>
        <w:tabs>
          <w:tab w:val="left" w:pos="11880"/>
        </w:tabs>
        <w:ind w:right="-36"/>
        <w:jc w:val="center"/>
        <w:rPr>
          <w:rFonts w:asciiTheme="minorHAnsi" w:hAnsiTheme="minorHAnsi"/>
          <w:b/>
          <w:bCs/>
          <w:sz w:val="52"/>
          <w:szCs w:val="52"/>
        </w:rPr>
      </w:pPr>
      <w:r w:rsidRPr="00CD7355">
        <w:rPr>
          <w:rFonts w:asciiTheme="minorHAnsi" w:hAnsiTheme="minorHAnsi"/>
          <w:b/>
          <w:bCs/>
          <w:sz w:val="52"/>
          <w:szCs w:val="52"/>
        </w:rPr>
        <w:t>ОТЧЕТ</w:t>
      </w:r>
    </w:p>
    <w:p w:rsidR="00001934" w:rsidRPr="00CD7355" w:rsidRDefault="00001934" w:rsidP="00001934">
      <w:pPr>
        <w:tabs>
          <w:tab w:val="left" w:pos="11880"/>
        </w:tabs>
        <w:ind w:right="-36"/>
        <w:jc w:val="center"/>
        <w:rPr>
          <w:rFonts w:asciiTheme="minorHAnsi" w:hAnsiTheme="minorHAnsi"/>
          <w:sz w:val="28"/>
          <w:szCs w:val="28"/>
        </w:rPr>
      </w:pPr>
    </w:p>
    <w:p w:rsidR="00001934" w:rsidRPr="00CD7355" w:rsidRDefault="00001934" w:rsidP="00001934">
      <w:pPr>
        <w:tabs>
          <w:tab w:val="left" w:pos="11880"/>
        </w:tabs>
        <w:ind w:right="-36"/>
        <w:jc w:val="center"/>
        <w:rPr>
          <w:rFonts w:asciiTheme="minorHAnsi" w:hAnsiTheme="minorHAnsi"/>
          <w:sz w:val="28"/>
          <w:szCs w:val="28"/>
        </w:rPr>
      </w:pPr>
      <w:r w:rsidRPr="00CD7355">
        <w:rPr>
          <w:rFonts w:asciiTheme="minorHAnsi" w:hAnsiTheme="minorHAnsi"/>
          <w:sz w:val="28"/>
          <w:szCs w:val="28"/>
        </w:rPr>
        <w:t xml:space="preserve">о маршрутной экспедиции </w:t>
      </w:r>
    </w:p>
    <w:p w:rsidR="00001934" w:rsidRPr="00CD7355" w:rsidRDefault="00001934" w:rsidP="00001934">
      <w:pPr>
        <w:tabs>
          <w:tab w:val="left" w:pos="11880"/>
        </w:tabs>
        <w:ind w:right="-36"/>
        <w:jc w:val="center"/>
        <w:rPr>
          <w:rFonts w:asciiTheme="minorHAnsi" w:hAnsiTheme="minorHAnsi"/>
          <w:sz w:val="28"/>
          <w:szCs w:val="28"/>
        </w:rPr>
      </w:pPr>
      <w:r w:rsidRPr="00CD7355">
        <w:rPr>
          <w:rFonts w:asciiTheme="minorHAnsi" w:hAnsiTheme="minorHAnsi"/>
          <w:sz w:val="28"/>
          <w:szCs w:val="28"/>
        </w:rPr>
        <w:t xml:space="preserve">учащихся ФМЛ № 239 </w:t>
      </w:r>
    </w:p>
    <w:p w:rsidR="00001934" w:rsidRPr="00CD7355" w:rsidRDefault="00001934" w:rsidP="00001934">
      <w:pPr>
        <w:tabs>
          <w:tab w:val="left" w:pos="11880"/>
        </w:tabs>
        <w:ind w:right="-36"/>
        <w:jc w:val="center"/>
        <w:rPr>
          <w:rFonts w:asciiTheme="minorHAnsi" w:hAnsiTheme="minorHAnsi"/>
          <w:sz w:val="28"/>
          <w:szCs w:val="28"/>
        </w:rPr>
      </w:pPr>
      <w:r w:rsidRPr="00CD7355">
        <w:rPr>
          <w:rFonts w:asciiTheme="minorHAnsi" w:hAnsiTheme="minorHAnsi"/>
          <w:sz w:val="28"/>
          <w:szCs w:val="28"/>
        </w:rPr>
        <w:t>по Большому Соловецкому острову</w:t>
      </w:r>
    </w:p>
    <w:p w:rsidR="00001934" w:rsidRPr="00CD7355" w:rsidRDefault="00892AF3" w:rsidP="00001934">
      <w:pPr>
        <w:tabs>
          <w:tab w:val="left" w:pos="11880"/>
        </w:tabs>
        <w:ind w:right="-36"/>
        <w:jc w:val="center"/>
        <w:rPr>
          <w:rFonts w:asciiTheme="minorHAnsi" w:hAnsiTheme="minorHAnsi"/>
          <w:sz w:val="28"/>
          <w:szCs w:val="28"/>
        </w:rPr>
      </w:pPr>
      <w:r w:rsidRPr="00CD7355">
        <w:rPr>
          <w:rFonts w:asciiTheme="minorHAnsi" w:hAnsiTheme="minorHAnsi"/>
          <w:sz w:val="28"/>
          <w:szCs w:val="28"/>
        </w:rPr>
        <w:t>15.06 – 2</w:t>
      </w:r>
      <w:r w:rsidR="00CD7355" w:rsidRPr="00CD7355">
        <w:rPr>
          <w:rFonts w:asciiTheme="minorHAnsi" w:hAnsiTheme="minorHAnsi"/>
          <w:sz w:val="28"/>
          <w:szCs w:val="28"/>
        </w:rPr>
        <w:t>8</w:t>
      </w:r>
      <w:r w:rsidR="0057750E">
        <w:rPr>
          <w:rFonts w:asciiTheme="minorHAnsi" w:hAnsiTheme="minorHAnsi"/>
          <w:sz w:val="28"/>
          <w:szCs w:val="28"/>
        </w:rPr>
        <w:t>.06.2019</w:t>
      </w:r>
      <w:r w:rsidR="00001934" w:rsidRPr="00CD7355">
        <w:rPr>
          <w:rFonts w:asciiTheme="minorHAnsi" w:hAnsiTheme="minorHAnsi"/>
          <w:sz w:val="28"/>
          <w:szCs w:val="28"/>
        </w:rPr>
        <w:t xml:space="preserve"> </w:t>
      </w:r>
    </w:p>
    <w:p w:rsidR="00001934" w:rsidRPr="00CD7355" w:rsidRDefault="00001934" w:rsidP="00001934">
      <w:pPr>
        <w:tabs>
          <w:tab w:val="left" w:pos="11880"/>
        </w:tabs>
        <w:ind w:right="-36"/>
        <w:jc w:val="center"/>
        <w:rPr>
          <w:rFonts w:asciiTheme="minorHAnsi" w:hAnsiTheme="minorHAnsi"/>
          <w:sz w:val="28"/>
          <w:szCs w:val="28"/>
        </w:rPr>
      </w:pPr>
    </w:p>
    <w:p w:rsidR="00001934" w:rsidRPr="00CD7355" w:rsidRDefault="00001934" w:rsidP="00001934">
      <w:pPr>
        <w:tabs>
          <w:tab w:val="left" w:pos="11880"/>
        </w:tabs>
        <w:ind w:right="-36"/>
        <w:jc w:val="right"/>
        <w:rPr>
          <w:rFonts w:asciiTheme="minorHAnsi" w:hAnsiTheme="minorHAnsi"/>
          <w:sz w:val="28"/>
          <w:szCs w:val="28"/>
        </w:rPr>
      </w:pPr>
    </w:p>
    <w:p w:rsidR="00001934" w:rsidRPr="00CD7355" w:rsidRDefault="00001934" w:rsidP="00001934">
      <w:pPr>
        <w:tabs>
          <w:tab w:val="left" w:pos="11880"/>
        </w:tabs>
        <w:ind w:right="-36"/>
        <w:jc w:val="right"/>
        <w:rPr>
          <w:rFonts w:asciiTheme="minorHAnsi" w:hAnsiTheme="minorHAnsi"/>
          <w:sz w:val="28"/>
          <w:szCs w:val="28"/>
        </w:rPr>
      </w:pPr>
      <w:r w:rsidRPr="00CD7355">
        <w:rPr>
          <w:rFonts w:asciiTheme="minorHAnsi" w:hAnsiTheme="minorHAnsi"/>
          <w:sz w:val="28"/>
          <w:szCs w:val="28"/>
        </w:rPr>
        <w:t>Маршрутный лист 25/11</w:t>
      </w:r>
    </w:p>
    <w:p w:rsidR="00001934" w:rsidRPr="00CD7355" w:rsidRDefault="00001934" w:rsidP="00001934">
      <w:pPr>
        <w:tabs>
          <w:tab w:val="left" w:pos="11880"/>
        </w:tabs>
        <w:ind w:right="-36"/>
        <w:jc w:val="center"/>
        <w:rPr>
          <w:rFonts w:asciiTheme="minorHAnsi" w:hAnsiTheme="minorHAnsi"/>
          <w:sz w:val="28"/>
          <w:szCs w:val="28"/>
        </w:rPr>
      </w:pPr>
    </w:p>
    <w:p w:rsidR="00001934" w:rsidRPr="00CD7355" w:rsidRDefault="00001934" w:rsidP="00001934">
      <w:pPr>
        <w:tabs>
          <w:tab w:val="left" w:pos="11880"/>
        </w:tabs>
        <w:ind w:right="-36"/>
        <w:jc w:val="center"/>
        <w:rPr>
          <w:rFonts w:asciiTheme="minorHAnsi" w:hAnsiTheme="minorHAnsi"/>
          <w:sz w:val="28"/>
          <w:szCs w:val="28"/>
        </w:rPr>
      </w:pPr>
    </w:p>
    <w:p w:rsidR="00001934" w:rsidRPr="00CD7355" w:rsidRDefault="00001934" w:rsidP="00001934">
      <w:pPr>
        <w:tabs>
          <w:tab w:val="left" w:pos="11880"/>
        </w:tabs>
        <w:ind w:right="-36"/>
        <w:jc w:val="right"/>
        <w:rPr>
          <w:rFonts w:asciiTheme="minorHAnsi" w:hAnsiTheme="minorHAnsi"/>
        </w:rPr>
      </w:pPr>
      <w:r w:rsidRPr="00CD7355">
        <w:rPr>
          <w:rFonts w:asciiTheme="minorHAnsi" w:hAnsiTheme="minorHAnsi"/>
        </w:rPr>
        <w:t xml:space="preserve">Руководитель: </w:t>
      </w:r>
    </w:p>
    <w:p w:rsidR="00001934" w:rsidRPr="00CD7355" w:rsidRDefault="00001934" w:rsidP="00001934">
      <w:pPr>
        <w:tabs>
          <w:tab w:val="left" w:pos="11880"/>
        </w:tabs>
        <w:ind w:right="-36"/>
        <w:jc w:val="right"/>
        <w:rPr>
          <w:rFonts w:asciiTheme="minorHAnsi" w:hAnsiTheme="minorHAnsi"/>
        </w:rPr>
      </w:pPr>
      <w:r w:rsidRPr="00CD7355">
        <w:rPr>
          <w:rFonts w:asciiTheme="minorHAnsi" w:hAnsiTheme="minorHAnsi"/>
        </w:rPr>
        <w:t>Марина Александровна Левентуева</w:t>
      </w:r>
    </w:p>
    <w:p w:rsidR="00001934" w:rsidRPr="00CD7355" w:rsidRDefault="00001934" w:rsidP="00001934">
      <w:pPr>
        <w:tabs>
          <w:tab w:val="left" w:pos="11880"/>
        </w:tabs>
        <w:ind w:right="-36"/>
        <w:jc w:val="right"/>
        <w:rPr>
          <w:rFonts w:asciiTheme="minorHAnsi" w:hAnsiTheme="minorHAnsi"/>
        </w:rPr>
      </w:pPr>
      <w:r w:rsidRPr="00CD7355">
        <w:rPr>
          <w:rFonts w:asciiTheme="minorHAnsi" w:hAnsiTheme="minorHAnsi"/>
        </w:rPr>
        <w:t>Санкт-Петербург, 197373</w:t>
      </w:r>
    </w:p>
    <w:p w:rsidR="00001934" w:rsidRPr="00CD7355" w:rsidRDefault="00001934" w:rsidP="00001934">
      <w:pPr>
        <w:tabs>
          <w:tab w:val="left" w:pos="11880"/>
        </w:tabs>
        <w:ind w:right="-36"/>
        <w:jc w:val="right"/>
        <w:rPr>
          <w:rFonts w:asciiTheme="minorHAnsi" w:hAnsiTheme="minorHAnsi"/>
        </w:rPr>
      </w:pPr>
      <w:r w:rsidRPr="00CD7355">
        <w:rPr>
          <w:rFonts w:asciiTheme="minorHAnsi" w:hAnsiTheme="minorHAnsi"/>
        </w:rPr>
        <w:t>Пр. Авиаконструкторов, д.20, корп.3, кв.92</w:t>
      </w:r>
    </w:p>
    <w:p w:rsidR="00001934" w:rsidRPr="00CD7355" w:rsidRDefault="00001934" w:rsidP="00001934">
      <w:pPr>
        <w:tabs>
          <w:tab w:val="left" w:pos="11880"/>
        </w:tabs>
        <w:ind w:right="-36"/>
        <w:jc w:val="right"/>
        <w:rPr>
          <w:rFonts w:asciiTheme="minorHAnsi" w:hAnsiTheme="minorHAnsi"/>
        </w:rPr>
      </w:pPr>
      <w:r w:rsidRPr="00CD7355">
        <w:rPr>
          <w:rFonts w:asciiTheme="minorHAnsi" w:hAnsiTheme="minorHAnsi"/>
        </w:rPr>
        <w:t>тел. +7(911)7596869</w:t>
      </w:r>
    </w:p>
    <w:p w:rsidR="00001934" w:rsidRPr="00CD7355" w:rsidRDefault="00001934" w:rsidP="00001934">
      <w:pPr>
        <w:tabs>
          <w:tab w:val="left" w:pos="11880"/>
        </w:tabs>
        <w:ind w:right="-36"/>
        <w:jc w:val="right"/>
        <w:rPr>
          <w:rFonts w:asciiTheme="minorHAnsi" w:hAnsiTheme="minorHAnsi"/>
        </w:rPr>
      </w:pPr>
    </w:p>
    <w:p w:rsidR="00001934" w:rsidRPr="00CD7355" w:rsidRDefault="00001934" w:rsidP="00001934">
      <w:pPr>
        <w:tabs>
          <w:tab w:val="left" w:pos="11880"/>
        </w:tabs>
        <w:ind w:right="-36"/>
        <w:jc w:val="right"/>
        <w:rPr>
          <w:rFonts w:asciiTheme="minorHAnsi" w:hAnsiTheme="minorHAnsi"/>
        </w:rPr>
      </w:pPr>
      <w:r w:rsidRPr="00CD7355">
        <w:rPr>
          <w:rFonts w:asciiTheme="minorHAnsi" w:hAnsiTheme="minorHAnsi"/>
        </w:rPr>
        <w:t>Заместители руководителя:</w:t>
      </w:r>
    </w:p>
    <w:p w:rsidR="00001934" w:rsidRPr="00CD7355" w:rsidRDefault="00001934" w:rsidP="00001934">
      <w:pPr>
        <w:tabs>
          <w:tab w:val="left" w:pos="11880"/>
        </w:tabs>
        <w:ind w:right="-36"/>
        <w:jc w:val="right"/>
        <w:rPr>
          <w:rFonts w:asciiTheme="minorHAnsi" w:hAnsiTheme="minorHAnsi"/>
        </w:rPr>
      </w:pPr>
    </w:p>
    <w:p w:rsidR="00001934" w:rsidRPr="00CD7355" w:rsidRDefault="00892AF3" w:rsidP="00001934">
      <w:pPr>
        <w:tabs>
          <w:tab w:val="left" w:pos="11880"/>
        </w:tabs>
        <w:ind w:right="-36"/>
        <w:jc w:val="right"/>
        <w:rPr>
          <w:rFonts w:asciiTheme="minorHAnsi" w:hAnsiTheme="minorHAnsi"/>
        </w:rPr>
      </w:pPr>
      <w:r w:rsidRPr="00CD7355">
        <w:rPr>
          <w:rFonts w:asciiTheme="minorHAnsi" w:hAnsiTheme="minorHAnsi"/>
        </w:rPr>
        <w:t>Соломин Вадим Николаевич</w:t>
      </w:r>
    </w:p>
    <w:p w:rsidR="00001934" w:rsidRPr="00CD7355" w:rsidRDefault="00001934" w:rsidP="00001934">
      <w:pPr>
        <w:tabs>
          <w:tab w:val="left" w:pos="11880"/>
        </w:tabs>
        <w:ind w:right="-36"/>
        <w:jc w:val="right"/>
        <w:rPr>
          <w:rFonts w:asciiTheme="minorHAnsi" w:hAnsiTheme="minorHAnsi"/>
          <w:color w:val="FF0000"/>
        </w:rPr>
      </w:pPr>
      <w:r w:rsidRPr="00CD7355">
        <w:rPr>
          <w:rFonts w:asciiTheme="minorHAnsi" w:hAnsiTheme="minorHAnsi"/>
        </w:rPr>
        <w:t>Санкт-Петербург</w:t>
      </w:r>
      <w:r w:rsidRPr="00CD7355">
        <w:rPr>
          <w:rFonts w:asciiTheme="minorHAnsi" w:hAnsiTheme="minorHAnsi"/>
          <w:color w:val="FF0000"/>
        </w:rPr>
        <w:t>,</w:t>
      </w:r>
    </w:p>
    <w:p w:rsidR="00B03FF4" w:rsidRDefault="00B03FF4" w:rsidP="00001934">
      <w:pPr>
        <w:tabs>
          <w:tab w:val="left" w:pos="11880"/>
        </w:tabs>
        <w:ind w:right="-36"/>
        <w:jc w:val="right"/>
        <w:rPr>
          <w:rFonts w:asciiTheme="minorHAnsi" w:hAnsiTheme="minorHAnsi"/>
        </w:rPr>
      </w:pPr>
      <w:r>
        <w:rPr>
          <w:rFonts w:asciiTheme="minorHAnsi" w:hAnsiTheme="minorHAnsi"/>
        </w:rPr>
        <w:t xml:space="preserve">Ул. </w:t>
      </w:r>
      <w:r w:rsidRPr="00C40052">
        <w:rPr>
          <w:rFonts w:asciiTheme="minorHAnsi" w:hAnsiTheme="minorHAnsi"/>
        </w:rPr>
        <w:t>Ольминского</w:t>
      </w:r>
      <w:r>
        <w:rPr>
          <w:rFonts w:asciiTheme="minorHAnsi" w:hAnsiTheme="minorHAnsi"/>
        </w:rPr>
        <w:t>, д.</w:t>
      </w:r>
      <w:r w:rsidRPr="00C40052">
        <w:rPr>
          <w:rFonts w:asciiTheme="minorHAnsi" w:hAnsiTheme="minorHAnsi"/>
        </w:rPr>
        <w:t>18</w:t>
      </w:r>
      <w:r>
        <w:rPr>
          <w:rFonts w:asciiTheme="minorHAnsi" w:hAnsiTheme="minorHAnsi"/>
        </w:rPr>
        <w:t xml:space="preserve">, кв.10                 </w:t>
      </w:r>
    </w:p>
    <w:p w:rsidR="00001934" w:rsidRPr="00CD7355" w:rsidRDefault="00001934" w:rsidP="00001934">
      <w:pPr>
        <w:tabs>
          <w:tab w:val="left" w:pos="11880"/>
        </w:tabs>
        <w:ind w:right="-36"/>
        <w:jc w:val="right"/>
        <w:rPr>
          <w:rFonts w:asciiTheme="minorHAnsi" w:hAnsiTheme="minorHAnsi"/>
        </w:rPr>
      </w:pPr>
      <w:r w:rsidRPr="00CD7355">
        <w:rPr>
          <w:rFonts w:asciiTheme="minorHAnsi" w:hAnsiTheme="minorHAnsi"/>
        </w:rPr>
        <w:t xml:space="preserve">Тел. </w:t>
      </w:r>
      <w:r w:rsidR="009A461B" w:rsidRPr="00CD7355">
        <w:rPr>
          <w:rFonts w:asciiTheme="minorHAnsi" w:hAnsiTheme="minorHAnsi"/>
        </w:rPr>
        <w:t>+7 (904)6184174</w:t>
      </w:r>
    </w:p>
    <w:p w:rsidR="00001934" w:rsidRPr="00CD7355" w:rsidRDefault="00001934" w:rsidP="00001934">
      <w:pPr>
        <w:tabs>
          <w:tab w:val="left" w:pos="11880"/>
        </w:tabs>
        <w:ind w:right="-36"/>
        <w:jc w:val="right"/>
        <w:rPr>
          <w:rFonts w:asciiTheme="minorHAnsi" w:hAnsiTheme="minorHAnsi"/>
        </w:rPr>
      </w:pPr>
    </w:p>
    <w:p w:rsidR="00001934" w:rsidRPr="00CD7355" w:rsidRDefault="009A461B" w:rsidP="00001934">
      <w:pPr>
        <w:tabs>
          <w:tab w:val="left" w:pos="11880"/>
        </w:tabs>
        <w:ind w:right="-36"/>
        <w:jc w:val="right"/>
        <w:rPr>
          <w:rFonts w:asciiTheme="minorHAnsi" w:hAnsiTheme="minorHAnsi"/>
        </w:rPr>
      </w:pPr>
      <w:r w:rsidRPr="00CD7355">
        <w:rPr>
          <w:rFonts w:asciiTheme="minorHAnsi" w:hAnsiTheme="minorHAnsi"/>
        </w:rPr>
        <w:t>Амфилохиева Мария Вальтеровна</w:t>
      </w:r>
    </w:p>
    <w:p w:rsidR="00001934" w:rsidRPr="00CD7355" w:rsidRDefault="00001934" w:rsidP="00001934">
      <w:pPr>
        <w:tabs>
          <w:tab w:val="left" w:pos="11880"/>
        </w:tabs>
        <w:ind w:right="-36"/>
        <w:jc w:val="right"/>
        <w:rPr>
          <w:rFonts w:asciiTheme="minorHAnsi" w:hAnsiTheme="minorHAnsi"/>
        </w:rPr>
      </w:pPr>
      <w:r w:rsidRPr="00CD7355">
        <w:rPr>
          <w:rFonts w:asciiTheme="minorHAnsi" w:hAnsiTheme="minorHAnsi"/>
        </w:rPr>
        <w:t>Санкт-Петербург,</w:t>
      </w:r>
    </w:p>
    <w:p w:rsidR="00B03FF4" w:rsidRDefault="00B03FF4" w:rsidP="00001934">
      <w:pPr>
        <w:tabs>
          <w:tab w:val="left" w:pos="11880"/>
        </w:tabs>
        <w:ind w:right="-36"/>
        <w:jc w:val="right"/>
        <w:rPr>
          <w:rFonts w:asciiTheme="minorHAnsi" w:hAnsiTheme="minorHAnsi"/>
        </w:rPr>
      </w:pPr>
      <w:r>
        <w:rPr>
          <w:rFonts w:asciiTheme="minorHAnsi" w:hAnsiTheme="minorHAnsi"/>
        </w:rPr>
        <w:t xml:space="preserve">Пр. </w:t>
      </w:r>
      <w:r w:rsidRPr="00C40052">
        <w:rPr>
          <w:rFonts w:asciiTheme="minorHAnsi" w:hAnsiTheme="minorHAnsi"/>
        </w:rPr>
        <w:t>Металлистов</w:t>
      </w:r>
      <w:r>
        <w:rPr>
          <w:rFonts w:asciiTheme="minorHAnsi" w:hAnsiTheme="minorHAnsi"/>
        </w:rPr>
        <w:t>, д.</w:t>
      </w:r>
      <w:r w:rsidRPr="00C40052">
        <w:rPr>
          <w:rFonts w:asciiTheme="minorHAnsi" w:hAnsiTheme="minorHAnsi"/>
        </w:rPr>
        <w:t xml:space="preserve"> 21</w:t>
      </w:r>
      <w:r>
        <w:rPr>
          <w:rFonts w:asciiTheme="minorHAnsi" w:hAnsiTheme="minorHAnsi"/>
        </w:rPr>
        <w:t>, корп.</w:t>
      </w:r>
      <w:r w:rsidRPr="00C40052">
        <w:rPr>
          <w:rFonts w:asciiTheme="minorHAnsi" w:hAnsiTheme="minorHAnsi"/>
        </w:rPr>
        <w:t>1</w:t>
      </w:r>
      <w:r>
        <w:rPr>
          <w:rFonts w:asciiTheme="minorHAnsi" w:hAnsiTheme="minorHAnsi"/>
        </w:rPr>
        <w:t>, кв.</w:t>
      </w:r>
      <w:r w:rsidRPr="00C40052">
        <w:rPr>
          <w:rFonts w:asciiTheme="minorHAnsi" w:hAnsiTheme="minorHAnsi"/>
        </w:rPr>
        <w:t>49</w:t>
      </w:r>
    </w:p>
    <w:p w:rsidR="00001934" w:rsidRPr="00CD7355" w:rsidRDefault="00001934" w:rsidP="00001934">
      <w:pPr>
        <w:tabs>
          <w:tab w:val="left" w:pos="11880"/>
        </w:tabs>
        <w:ind w:right="-36"/>
        <w:jc w:val="right"/>
        <w:rPr>
          <w:rFonts w:asciiTheme="minorHAnsi" w:hAnsiTheme="minorHAnsi"/>
        </w:rPr>
      </w:pPr>
      <w:r w:rsidRPr="00CD7355">
        <w:rPr>
          <w:rFonts w:asciiTheme="minorHAnsi" w:hAnsiTheme="minorHAnsi"/>
        </w:rPr>
        <w:t xml:space="preserve">Тел. </w:t>
      </w:r>
      <w:r w:rsidR="009A461B" w:rsidRPr="00CD7355">
        <w:rPr>
          <w:rFonts w:asciiTheme="minorHAnsi" w:hAnsiTheme="minorHAnsi"/>
        </w:rPr>
        <w:t>+7(91</w:t>
      </w:r>
      <w:r w:rsidRPr="00CD7355">
        <w:rPr>
          <w:rFonts w:asciiTheme="minorHAnsi" w:hAnsiTheme="minorHAnsi"/>
        </w:rPr>
        <w:t>1)</w:t>
      </w:r>
      <w:r w:rsidR="009A461B" w:rsidRPr="00CD7355">
        <w:rPr>
          <w:rFonts w:asciiTheme="minorHAnsi" w:hAnsiTheme="minorHAnsi"/>
        </w:rPr>
        <w:t>1637039</w:t>
      </w:r>
    </w:p>
    <w:p w:rsidR="00001934" w:rsidRPr="00CD7355" w:rsidRDefault="00001934" w:rsidP="00001934">
      <w:pPr>
        <w:tabs>
          <w:tab w:val="left" w:pos="11880"/>
        </w:tabs>
        <w:ind w:right="-36"/>
        <w:jc w:val="center"/>
        <w:rPr>
          <w:rFonts w:asciiTheme="minorHAnsi" w:hAnsiTheme="minorHAnsi"/>
        </w:rPr>
      </w:pPr>
    </w:p>
    <w:p w:rsidR="00001934" w:rsidRPr="00CD7355" w:rsidRDefault="00001934" w:rsidP="00001934">
      <w:pPr>
        <w:tabs>
          <w:tab w:val="left" w:pos="11880"/>
        </w:tabs>
        <w:ind w:right="-36"/>
        <w:jc w:val="center"/>
        <w:rPr>
          <w:rFonts w:asciiTheme="minorHAnsi" w:hAnsiTheme="minorHAnsi"/>
        </w:rPr>
      </w:pPr>
      <w:r w:rsidRPr="00CD7355">
        <w:rPr>
          <w:rFonts w:asciiTheme="minorHAnsi" w:hAnsiTheme="minorHAnsi"/>
        </w:rPr>
        <w:t>Маршрутно-квалификационная комиссия __________ Рассмотрела отчет и считает, что  поход может быть зачтен всем участникам и руководителю _____ категории сложности.</w:t>
      </w:r>
    </w:p>
    <w:p w:rsidR="00001934" w:rsidRPr="00CD7355" w:rsidRDefault="00001934" w:rsidP="00001934">
      <w:pPr>
        <w:tabs>
          <w:tab w:val="left" w:pos="11880"/>
        </w:tabs>
        <w:ind w:right="-36"/>
        <w:jc w:val="center"/>
        <w:rPr>
          <w:rFonts w:asciiTheme="minorHAnsi" w:hAnsiTheme="minorHAnsi"/>
        </w:rPr>
      </w:pPr>
    </w:p>
    <w:p w:rsidR="00001934" w:rsidRPr="00CD7355" w:rsidRDefault="00001934" w:rsidP="00001934">
      <w:pPr>
        <w:tabs>
          <w:tab w:val="left" w:pos="11880"/>
        </w:tabs>
        <w:ind w:right="-36"/>
        <w:jc w:val="center"/>
        <w:rPr>
          <w:rFonts w:asciiTheme="minorHAnsi" w:hAnsiTheme="minorHAnsi"/>
        </w:rPr>
      </w:pPr>
      <w:r w:rsidRPr="00CD7355">
        <w:rPr>
          <w:rFonts w:asciiTheme="minorHAnsi" w:hAnsiTheme="minorHAnsi"/>
        </w:rPr>
        <w:t>Отчет использовать в библиотеке МКК _____________________________</w:t>
      </w:r>
    </w:p>
    <w:p w:rsidR="00001934" w:rsidRPr="00CD7355" w:rsidRDefault="00001934" w:rsidP="00001934">
      <w:pPr>
        <w:tabs>
          <w:tab w:val="left" w:pos="11880"/>
        </w:tabs>
        <w:ind w:right="-36"/>
        <w:jc w:val="center"/>
        <w:rPr>
          <w:rFonts w:asciiTheme="minorHAnsi" w:hAnsiTheme="minorHAnsi"/>
        </w:rPr>
      </w:pPr>
    </w:p>
    <w:p w:rsidR="00001934" w:rsidRPr="00CD7355" w:rsidRDefault="00001934" w:rsidP="00001934">
      <w:pPr>
        <w:tabs>
          <w:tab w:val="left" w:pos="11880"/>
        </w:tabs>
        <w:ind w:right="-36"/>
        <w:jc w:val="center"/>
        <w:rPr>
          <w:rFonts w:asciiTheme="minorHAnsi" w:hAnsiTheme="minorHAnsi"/>
        </w:rPr>
      </w:pPr>
      <w:r w:rsidRPr="00CD7355">
        <w:rPr>
          <w:rFonts w:asciiTheme="minorHAnsi" w:hAnsiTheme="minorHAnsi"/>
        </w:rPr>
        <w:t xml:space="preserve">Председатель МКК    ____________________   (__________________) </w:t>
      </w:r>
    </w:p>
    <w:p w:rsidR="00001934" w:rsidRPr="00CD7355" w:rsidRDefault="00001934" w:rsidP="00001934">
      <w:pPr>
        <w:tabs>
          <w:tab w:val="left" w:pos="11880"/>
        </w:tabs>
        <w:ind w:right="-36"/>
        <w:jc w:val="center"/>
        <w:rPr>
          <w:rFonts w:asciiTheme="minorHAnsi" w:hAnsiTheme="minorHAnsi"/>
        </w:rPr>
      </w:pPr>
    </w:p>
    <w:p w:rsidR="00001934" w:rsidRPr="00CD7355" w:rsidRDefault="00001934" w:rsidP="00001934">
      <w:pPr>
        <w:tabs>
          <w:tab w:val="left" w:pos="11880"/>
        </w:tabs>
        <w:ind w:right="-36"/>
        <w:jc w:val="center"/>
        <w:rPr>
          <w:rFonts w:asciiTheme="minorHAnsi" w:hAnsiTheme="minorHAnsi"/>
          <w:sz w:val="28"/>
          <w:szCs w:val="28"/>
        </w:rPr>
      </w:pPr>
      <w:r w:rsidRPr="00CD7355">
        <w:rPr>
          <w:rFonts w:asciiTheme="minorHAnsi" w:hAnsiTheme="minorHAnsi"/>
          <w:sz w:val="28"/>
          <w:szCs w:val="28"/>
        </w:rPr>
        <w:t>Ию</w:t>
      </w:r>
      <w:r w:rsidR="009A461B" w:rsidRPr="00CD7355">
        <w:rPr>
          <w:rFonts w:asciiTheme="minorHAnsi" w:hAnsiTheme="minorHAnsi"/>
          <w:sz w:val="28"/>
          <w:szCs w:val="28"/>
        </w:rPr>
        <w:t>н</w:t>
      </w:r>
      <w:r w:rsidRPr="00CD7355">
        <w:rPr>
          <w:rFonts w:asciiTheme="minorHAnsi" w:hAnsiTheme="minorHAnsi"/>
          <w:sz w:val="28"/>
          <w:szCs w:val="28"/>
        </w:rPr>
        <w:t xml:space="preserve">ь </w:t>
      </w:r>
    </w:p>
    <w:p w:rsidR="00001934" w:rsidRPr="00CD7355" w:rsidRDefault="0057750E" w:rsidP="00001934">
      <w:pPr>
        <w:tabs>
          <w:tab w:val="left" w:pos="11880"/>
        </w:tabs>
        <w:ind w:right="-36"/>
        <w:jc w:val="center"/>
        <w:rPr>
          <w:rFonts w:asciiTheme="minorHAnsi" w:hAnsiTheme="minorHAnsi"/>
          <w:sz w:val="28"/>
          <w:szCs w:val="28"/>
        </w:rPr>
      </w:pPr>
      <w:r>
        <w:rPr>
          <w:rFonts w:asciiTheme="minorHAnsi" w:hAnsiTheme="minorHAnsi"/>
          <w:sz w:val="28"/>
          <w:szCs w:val="28"/>
        </w:rPr>
        <w:t>2019</w:t>
      </w:r>
    </w:p>
    <w:p w:rsidR="00001934" w:rsidRPr="00CD7355" w:rsidRDefault="00001934" w:rsidP="00001934">
      <w:pPr>
        <w:spacing w:line="360" w:lineRule="auto"/>
        <w:jc w:val="center"/>
        <w:rPr>
          <w:rFonts w:asciiTheme="minorHAnsi" w:hAnsiTheme="minorHAnsi"/>
          <w:sz w:val="72"/>
          <w:szCs w:val="72"/>
        </w:rPr>
      </w:pPr>
      <w:bookmarkStart w:id="0" w:name="_Toc493954528"/>
      <w:bookmarkStart w:id="1" w:name="_Toc180765694"/>
      <w:r w:rsidRPr="00CD7355">
        <w:rPr>
          <w:rFonts w:asciiTheme="minorHAnsi" w:hAnsiTheme="minorHAnsi"/>
          <w:noProof/>
        </w:rPr>
        <w:lastRenderedPageBreak/>
        <w:drawing>
          <wp:anchor distT="0" distB="0" distL="114300" distR="114300" simplePos="0" relativeHeight="251715584" behindDoc="1" locked="0" layoutInCell="1" allowOverlap="1" wp14:anchorId="7690A5D1" wp14:editId="26364561">
            <wp:simplePos x="0" y="0"/>
            <wp:positionH relativeFrom="column">
              <wp:posOffset>4180840</wp:posOffset>
            </wp:positionH>
            <wp:positionV relativeFrom="paragraph">
              <wp:posOffset>-201295</wp:posOffset>
            </wp:positionV>
            <wp:extent cx="1984375" cy="1488440"/>
            <wp:effectExtent l="0" t="0" r="0" b="0"/>
            <wp:wrapTight wrapText="bothSides">
              <wp:wrapPolygon edited="0">
                <wp:start x="0" y="0"/>
                <wp:lineTo x="0" y="21287"/>
                <wp:lineTo x="21358" y="21287"/>
                <wp:lineTo x="21358" y="0"/>
                <wp:lineTo x="0" y="0"/>
              </wp:wrapPolygon>
            </wp:wrapTight>
            <wp:docPr id="122" name="Рисунок 1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4375"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1934" w:rsidRPr="00D06D7D" w:rsidRDefault="007A20FD" w:rsidP="007A20FD">
      <w:pPr>
        <w:pStyle w:val="2"/>
        <w:jc w:val="center"/>
        <w:rPr>
          <w:rFonts w:asciiTheme="minorHAnsi" w:hAnsiTheme="minorHAnsi"/>
          <w:i/>
          <w:color w:val="FF0000"/>
        </w:rPr>
      </w:pPr>
      <w:bookmarkStart w:id="2" w:name="_Введение"/>
      <w:bookmarkEnd w:id="2"/>
      <w:r w:rsidRPr="0007352B">
        <w:rPr>
          <w:rFonts w:asciiTheme="minorHAnsi" w:hAnsiTheme="minorHAnsi"/>
          <w:i/>
          <w:color w:val="FF0000"/>
        </w:rPr>
        <w:t xml:space="preserve">                                   </w:t>
      </w:r>
      <w:r w:rsidR="009F4C4D">
        <w:rPr>
          <w:rFonts w:asciiTheme="minorHAnsi" w:hAnsiTheme="minorHAnsi"/>
          <w:i/>
          <w:color w:val="FF0000"/>
        </w:rPr>
        <w:t>В</w:t>
      </w:r>
      <w:r w:rsidR="00001934" w:rsidRPr="00D06D7D">
        <w:rPr>
          <w:rFonts w:asciiTheme="minorHAnsi" w:hAnsiTheme="minorHAnsi"/>
          <w:i/>
          <w:color w:val="FF0000"/>
        </w:rPr>
        <w:t>ведение</w:t>
      </w:r>
      <w:bookmarkEnd w:id="0"/>
      <w:bookmarkEnd w:id="1"/>
    </w:p>
    <w:p w:rsidR="00001934" w:rsidRPr="00CD7355" w:rsidRDefault="00001934" w:rsidP="00001934">
      <w:pPr>
        <w:jc w:val="right"/>
        <w:rPr>
          <w:rFonts w:asciiTheme="minorHAnsi" w:hAnsiTheme="minorHAnsi"/>
          <w:b/>
          <w:i/>
        </w:rPr>
      </w:pPr>
      <w:r w:rsidRPr="00CD7355">
        <w:rPr>
          <w:rFonts w:asciiTheme="minorHAnsi" w:hAnsiTheme="minorHAnsi"/>
          <w:b/>
          <w:i/>
        </w:rPr>
        <w:t>Марина Александровна Левентуева</w:t>
      </w:r>
    </w:p>
    <w:p w:rsidR="00001934" w:rsidRPr="00CD7355" w:rsidRDefault="00001934" w:rsidP="00001934">
      <w:pPr>
        <w:spacing w:line="360" w:lineRule="auto"/>
        <w:ind w:firstLine="708"/>
        <w:jc w:val="both"/>
        <w:rPr>
          <w:rFonts w:asciiTheme="minorHAnsi" w:hAnsiTheme="minorHAnsi"/>
        </w:rPr>
      </w:pPr>
      <w:r w:rsidRPr="00CD7355">
        <w:rPr>
          <w:rFonts w:asciiTheme="minorHAnsi" w:hAnsiTheme="minorHAnsi"/>
        </w:rPr>
        <w:t>Вашему вниманию предлагается творческий отчет группы ФМЛ № 239 об экспедиции на Боль</w:t>
      </w:r>
      <w:r w:rsidR="0057750E">
        <w:rPr>
          <w:rFonts w:asciiTheme="minorHAnsi" w:hAnsiTheme="minorHAnsi"/>
        </w:rPr>
        <w:t>шой Соловецкий остров летом 2019</w:t>
      </w:r>
      <w:r w:rsidRPr="00CD7355">
        <w:rPr>
          <w:rFonts w:asciiTheme="minorHAnsi" w:hAnsiTheme="minorHAnsi"/>
        </w:rPr>
        <w:t xml:space="preserve"> года.</w:t>
      </w:r>
    </w:p>
    <w:p w:rsidR="00001934" w:rsidRPr="00CD7355" w:rsidRDefault="00001934" w:rsidP="00001934">
      <w:pPr>
        <w:spacing w:line="360" w:lineRule="auto"/>
        <w:ind w:firstLine="708"/>
        <w:jc w:val="both"/>
        <w:rPr>
          <w:rFonts w:asciiTheme="minorHAnsi" w:hAnsiTheme="minorHAnsi"/>
        </w:rPr>
      </w:pPr>
      <w:r w:rsidRPr="00CD7355">
        <w:rPr>
          <w:rFonts w:asciiTheme="minorHAnsi" w:hAnsiTheme="minorHAnsi"/>
        </w:rPr>
        <w:t>Цель отчета – познакомить всех желающих с возможностями проведения нестационарного мероприятия на Соловках.</w:t>
      </w:r>
    </w:p>
    <w:p w:rsidR="00C54321" w:rsidRDefault="0057750E" w:rsidP="00001934">
      <w:pPr>
        <w:spacing w:line="360" w:lineRule="auto"/>
        <w:ind w:firstLine="708"/>
        <w:jc w:val="both"/>
        <w:rPr>
          <w:rFonts w:asciiTheme="minorHAnsi" w:hAnsiTheme="minorHAnsi"/>
        </w:rPr>
      </w:pPr>
      <w:r>
        <w:rPr>
          <w:rFonts w:asciiTheme="minorHAnsi" w:hAnsiTheme="minorHAnsi"/>
        </w:rPr>
        <w:t>Экспедиция летом 2019</w:t>
      </w:r>
      <w:r w:rsidR="00001934" w:rsidRPr="00CD7355">
        <w:rPr>
          <w:rFonts w:asciiTheme="minorHAnsi" w:hAnsiTheme="minorHAnsi"/>
        </w:rPr>
        <w:t xml:space="preserve"> года на Соловки была организована в рамках образовательного и социального проекта ФМЛ № 239 </w:t>
      </w:r>
      <w:r w:rsidR="00001934" w:rsidRPr="00CD7355">
        <w:rPr>
          <w:rFonts w:asciiTheme="minorHAnsi" w:hAnsiTheme="minorHAnsi"/>
          <w:b/>
        </w:rPr>
        <w:t xml:space="preserve">«Помощь монастырям и музеям-заповедникам России». </w:t>
      </w:r>
      <w:r w:rsidR="00001934" w:rsidRPr="00CD7355">
        <w:rPr>
          <w:rFonts w:asciiTheme="minorHAnsi" w:hAnsiTheme="minorHAnsi"/>
        </w:rPr>
        <w:t xml:space="preserve">Этот проект реализуется с 1994 года. За это время группы волонтеров выезжали на остров, начиная с 2004 года, </w:t>
      </w:r>
      <w:r w:rsidR="00271571">
        <w:rPr>
          <w:rFonts w:asciiTheme="minorHAnsi" w:hAnsiTheme="minorHAnsi"/>
        </w:rPr>
        <w:t>восемь</w:t>
      </w:r>
      <w:r w:rsidR="00001934" w:rsidRPr="00CD7355">
        <w:rPr>
          <w:rFonts w:asciiTheme="minorHAnsi" w:hAnsiTheme="minorHAnsi"/>
        </w:rPr>
        <w:t xml:space="preserve"> раз. </w:t>
      </w:r>
    </w:p>
    <w:p w:rsidR="00001934" w:rsidRPr="00CD7355" w:rsidRDefault="00001934" w:rsidP="00001934">
      <w:pPr>
        <w:spacing w:line="360" w:lineRule="auto"/>
        <w:ind w:firstLine="708"/>
        <w:jc w:val="both"/>
        <w:rPr>
          <w:rFonts w:asciiTheme="minorHAnsi" w:hAnsiTheme="minorHAnsi"/>
        </w:rPr>
      </w:pPr>
      <w:r w:rsidRPr="00CD7355">
        <w:rPr>
          <w:rFonts w:asciiTheme="minorHAnsi" w:hAnsiTheme="minorHAnsi"/>
        </w:rPr>
        <w:t xml:space="preserve">В </w:t>
      </w:r>
      <w:r w:rsidRPr="00BA464B">
        <w:rPr>
          <w:rFonts w:asciiTheme="minorHAnsi" w:hAnsiTheme="minorHAnsi"/>
          <w:b/>
          <w:color w:val="C00000"/>
        </w:rPr>
        <w:t>2007</w:t>
      </w:r>
      <w:r w:rsidRPr="00CD7355">
        <w:rPr>
          <w:rFonts w:asciiTheme="minorHAnsi" w:hAnsiTheme="minorHAnsi"/>
        </w:rPr>
        <w:t xml:space="preserve"> году на остров выехали 37 человек. Тогда была попытка новых руководителей договориться о работе непосредственно в монастыре. Однако реставрационные работы </w:t>
      </w:r>
      <w:r w:rsidR="00C54321">
        <w:rPr>
          <w:rFonts w:asciiTheme="minorHAnsi" w:hAnsiTheme="minorHAnsi"/>
        </w:rPr>
        <w:t>в обители</w:t>
      </w:r>
      <w:r w:rsidRPr="00CD7355">
        <w:rPr>
          <w:rFonts w:asciiTheme="minorHAnsi" w:hAnsiTheme="minorHAnsi"/>
        </w:rPr>
        <w:t xml:space="preserve"> требуют строительной квалификации, а мелкие работы в летний период осуществляют многочисленные трудники. Тогда мы работали на уборке территории (убирали мусор на Филипповских садках,  дороге на Секирную гору). Тогда же произошло знакомство с директором Ботанического сада Ольгой Васильевной Гришановой. Работы по прополке грядок, уборке сена и территории оказались под силу нашим ребятам. Мы получили приглашение приехать еще раз. </w:t>
      </w:r>
    </w:p>
    <w:p w:rsidR="00001934" w:rsidRPr="00CD7355" w:rsidRDefault="00001934" w:rsidP="00001934">
      <w:pPr>
        <w:spacing w:line="360" w:lineRule="auto"/>
        <w:ind w:firstLine="708"/>
        <w:jc w:val="both"/>
        <w:rPr>
          <w:rFonts w:asciiTheme="minorHAnsi" w:hAnsiTheme="minorHAnsi"/>
        </w:rPr>
      </w:pPr>
      <w:r w:rsidRPr="00CD7355">
        <w:rPr>
          <w:rFonts w:asciiTheme="minorHAnsi" w:hAnsiTheme="minorHAnsi"/>
        </w:rPr>
        <w:t xml:space="preserve">В </w:t>
      </w:r>
      <w:r w:rsidRPr="00BA464B">
        <w:rPr>
          <w:rFonts w:asciiTheme="minorHAnsi" w:hAnsiTheme="minorHAnsi"/>
          <w:b/>
          <w:color w:val="C00000"/>
        </w:rPr>
        <w:t>2009</w:t>
      </w:r>
      <w:r w:rsidRPr="00CD7355">
        <w:rPr>
          <w:rFonts w:asciiTheme="minorHAnsi" w:hAnsiTheme="minorHAnsi"/>
        </w:rPr>
        <w:t xml:space="preserve"> году 43 лицеиста приехали работать в Ботанический сад Соловецкого музея-заповедника. Мы жили в палаточном лагере у монастыря и каждое утро отправлялись на работу, преодолевая в сумме </w:t>
      </w:r>
      <w:smartTag w:uri="urn:schemas-microsoft-com:office:smarttags" w:element="metricconverter">
        <w:smartTagPr>
          <w:attr w:name="ProductID" w:val="8 км"/>
        </w:smartTagPr>
        <w:r w:rsidRPr="00CD7355">
          <w:rPr>
            <w:rFonts w:asciiTheme="minorHAnsi" w:hAnsiTheme="minorHAnsi"/>
          </w:rPr>
          <w:t>8 км</w:t>
        </w:r>
      </w:smartTag>
      <w:r w:rsidRPr="00CD7355">
        <w:rPr>
          <w:rFonts w:asciiTheme="minorHAnsi" w:hAnsiTheme="minorHAnsi"/>
        </w:rPr>
        <w:t xml:space="preserve"> </w:t>
      </w:r>
      <w:r w:rsidR="00C54321">
        <w:rPr>
          <w:rFonts w:asciiTheme="minorHAnsi" w:hAnsiTheme="minorHAnsi"/>
        </w:rPr>
        <w:t>дороги</w:t>
      </w:r>
      <w:r w:rsidRPr="00CD7355">
        <w:rPr>
          <w:rFonts w:asciiTheme="minorHAnsi" w:hAnsiTheme="minorHAnsi"/>
        </w:rPr>
        <w:t xml:space="preserve"> туда и обратно. Помимо этого в программу пребывания на острове входили многочисленные экскурсии – знакомство с историей монастыря, обустройством его хозяйственной жизни, трагической историей Соловецкого лагеря особого назначения. Тогда же впервые учителей и лицеистов привлекла идея исследовательской работы на острове. Её результат – исследование «Петр </w:t>
      </w:r>
      <w:r w:rsidRPr="00CD7355">
        <w:rPr>
          <w:rFonts w:asciiTheme="minorHAnsi" w:hAnsiTheme="minorHAnsi"/>
          <w:lang w:val="en-US"/>
        </w:rPr>
        <w:t>I</w:t>
      </w:r>
      <w:r w:rsidRPr="00CD7355">
        <w:rPr>
          <w:rFonts w:asciiTheme="minorHAnsi" w:hAnsiTheme="minorHAnsi"/>
        </w:rPr>
        <w:t xml:space="preserve"> на Соловках», </w:t>
      </w:r>
      <w:r w:rsidR="00C54321">
        <w:rPr>
          <w:rFonts w:asciiTheme="minorHAnsi" w:hAnsiTheme="minorHAnsi"/>
        </w:rPr>
        <w:t>выполненное Екатериной Шумской</w:t>
      </w:r>
      <w:r w:rsidRPr="00CD7355">
        <w:rPr>
          <w:rFonts w:asciiTheme="minorHAnsi" w:hAnsiTheme="minorHAnsi"/>
        </w:rPr>
        <w:t xml:space="preserve"> стал</w:t>
      </w:r>
      <w:r w:rsidR="00C54321">
        <w:rPr>
          <w:rFonts w:asciiTheme="minorHAnsi" w:hAnsiTheme="minorHAnsi"/>
        </w:rPr>
        <w:t>о</w:t>
      </w:r>
      <w:r w:rsidRPr="00CD7355">
        <w:rPr>
          <w:rFonts w:asciiTheme="minorHAnsi" w:hAnsiTheme="minorHAnsi"/>
        </w:rPr>
        <w:t xml:space="preserve"> одной из лучших исследовательских работ школьников Санкт-Петербурга. </w:t>
      </w:r>
    </w:p>
    <w:p w:rsidR="00001934" w:rsidRPr="00CD7355" w:rsidRDefault="00001934" w:rsidP="00001934">
      <w:pPr>
        <w:spacing w:line="360" w:lineRule="auto"/>
        <w:ind w:firstLine="708"/>
        <w:jc w:val="both"/>
        <w:rPr>
          <w:rFonts w:asciiTheme="minorHAnsi" w:hAnsiTheme="minorHAnsi"/>
        </w:rPr>
      </w:pPr>
      <w:r w:rsidRPr="00CD7355">
        <w:rPr>
          <w:rFonts w:asciiTheme="minorHAnsi" w:hAnsiTheme="minorHAnsi"/>
        </w:rPr>
        <w:t>Осенью 2009 года мы участвовали в традиционных «Днях Соловков в Санк</w:t>
      </w:r>
      <w:r w:rsidR="009E00AC">
        <w:rPr>
          <w:rFonts w:asciiTheme="minorHAnsi" w:hAnsiTheme="minorHAnsi"/>
        </w:rPr>
        <w:t>т</w:t>
      </w:r>
      <w:r w:rsidRPr="00CD7355">
        <w:rPr>
          <w:rFonts w:asciiTheme="minorHAnsi" w:hAnsiTheme="minorHAnsi"/>
        </w:rPr>
        <w:t xml:space="preserve">-Петербурге». Там состоялось знакомство с главой муниципального образования «Сельское </w:t>
      </w:r>
      <w:r w:rsidRPr="00CD7355">
        <w:rPr>
          <w:rFonts w:asciiTheme="minorHAnsi" w:hAnsiTheme="minorHAnsi"/>
        </w:rPr>
        <w:lastRenderedPageBreak/>
        <w:t>поселение Соловецкое» Михаилом Васильевичем Лопаткиным. Он обещал нам всяческую поддержку.</w:t>
      </w:r>
    </w:p>
    <w:p w:rsidR="00001934" w:rsidRPr="00CD7355" w:rsidRDefault="00001934" w:rsidP="00001934">
      <w:pPr>
        <w:spacing w:line="360" w:lineRule="auto"/>
        <w:ind w:firstLine="708"/>
        <w:jc w:val="both"/>
        <w:rPr>
          <w:rFonts w:asciiTheme="minorHAnsi" w:hAnsiTheme="minorHAnsi"/>
        </w:rPr>
      </w:pPr>
      <w:r w:rsidRPr="00CD7355">
        <w:rPr>
          <w:rFonts w:asciiTheme="minorHAnsi" w:hAnsiTheme="minorHAnsi"/>
        </w:rPr>
        <w:t xml:space="preserve">В </w:t>
      </w:r>
      <w:r w:rsidRPr="00BA464B">
        <w:rPr>
          <w:rFonts w:asciiTheme="minorHAnsi" w:hAnsiTheme="minorHAnsi"/>
          <w:b/>
          <w:color w:val="C00000"/>
        </w:rPr>
        <w:t>2010</w:t>
      </w:r>
      <w:r w:rsidRPr="00CD7355">
        <w:rPr>
          <w:rFonts w:asciiTheme="minorHAnsi" w:hAnsiTheme="minorHAnsi"/>
        </w:rPr>
        <w:t xml:space="preserve"> году мы уже зимой получили официальное приглашение от музея-заповедника обустроить свой лагерь на территории Ботанического сада. Это облегчило условия для работы, но </w:t>
      </w:r>
      <w:smartTag w:uri="urn:schemas-microsoft-com:office:smarttags" w:element="metricconverter">
        <w:smartTagPr>
          <w:attr w:name="ProductID" w:val="8 км"/>
        </w:smartTagPr>
        <w:r w:rsidRPr="00CD7355">
          <w:rPr>
            <w:rFonts w:asciiTheme="minorHAnsi" w:hAnsiTheme="minorHAnsi"/>
          </w:rPr>
          <w:t>8 км</w:t>
        </w:r>
      </w:smartTag>
      <w:r w:rsidRPr="00CD7355">
        <w:rPr>
          <w:rFonts w:asciiTheme="minorHAnsi" w:hAnsiTheme="minorHAnsi"/>
        </w:rPr>
        <w:t xml:space="preserve"> теперь необходимо было преодолевать для реализации экскурсионной программы, которая в основном расположена на территории монастыря или рядом в поселке.</w:t>
      </w:r>
    </w:p>
    <w:p w:rsidR="00001934" w:rsidRPr="00CD7355" w:rsidRDefault="00001934" w:rsidP="00C54321">
      <w:pPr>
        <w:spacing w:line="360" w:lineRule="auto"/>
        <w:ind w:firstLine="708"/>
        <w:jc w:val="both"/>
        <w:rPr>
          <w:rFonts w:asciiTheme="minorHAnsi" w:hAnsiTheme="minorHAnsi"/>
        </w:rPr>
      </w:pPr>
      <w:r w:rsidRPr="00CD7355">
        <w:rPr>
          <w:rFonts w:asciiTheme="minorHAnsi" w:hAnsiTheme="minorHAnsi"/>
        </w:rPr>
        <w:t xml:space="preserve">И все-таки мы впервые имели впечатляющий результат работы. Силами мужской половины группы был выкопан котлован для искусственного пруда, в котором работники сада планировали представить редкие водные  растения. Дело оказалось не </w:t>
      </w:r>
      <w:r w:rsidR="00C54321">
        <w:rPr>
          <w:rFonts w:asciiTheme="minorHAnsi" w:hAnsiTheme="minorHAnsi"/>
        </w:rPr>
        <w:t>простым</w:t>
      </w:r>
      <w:r w:rsidRPr="00CD7355">
        <w:rPr>
          <w:rFonts w:asciiTheme="minorHAnsi" w:hAnsiTheme="minorHAnsi"/>
        </w:rPr>
        <w:t>, и обустройство пруда продолжается</w:t>
      </w:r>
      <w:r w:rsidR="00C54321">
        <w:rPr>
          <w:rFonts w:asciiTheme="minorHAnsi" w:hAnsiTheme="minorHAnsi"/>
        </w:rPr>
        <w:t xml:space="preserve"> до сих пор</w:t>
      </w:r>
      <w:r w:rsidRPr="00CD7355">
        <w:rPr>
          <w:rFonts w:asciiTheme="minorHAnsi" w:hAnsiTheme="minorHAnsi"/>
        </w:rPr>
        <w:t>. Но яму копали мы!</w:t>
      </w:r>
    </w:p>
    <w:p w:rsidR="00001934" w:rsidRPr="00CD7355" w:rsidRDefault="00C54321" w:rsidP="00001934">
      <w:pPr>
        <w:spacing w:line="360" w:lineRule="auto"/>
        <w:ind w:firstLine="708"/>
        <w:jc w:val="both"/>
        <w:rPr>
          <w:rFonts w:asciiTheme="minorHAnsi" w:hAnsiTheme="minorHAnsi"/>
        </w:rPr>
      </w:pPr>
      <w:r>
        <w:rPr>
          <w:rFonts w:asciiTheme="minorHAnsi" w:hAnsiTheme="minorHAnsi"/>
        </w:rPr>
        <w:t>Программа пребывания на острове – насыщенная и разнообразная. Любители туризма, а таких в нашем лицее большинство отправляются в</w:t>
      </w:r>
      <w:r w:rsidR="00001934" w:rsidRPr="00CD7355">
        <w:rPr>
          <w:rFonts w:asciiTheme="minorHAnsi" w:hAnsiTheme="minorHAnsi"/>
        </w:rPr>
        <w:t xml:space="preserve"> трехдневный </w:t>
      </w:r>
      <w:r>
        <w:rPr>
          <w:rFonts w:asciiTheme="minorHAnsi" w:hAnsiTheme="minorHAnsi"/>
        </w:rPr>
        <w:t>пеший поход</w:t>
      </w:r>
      <w:r w:rsidR="00001934" w:rsidRPr="00CD7355">
        <w:rPr>
          <w:rFonts w:asciiTheme="minorHAnsi" w:hAnsiTheme="minorHAnsi"/>
        </w:rPr>
        <w:t xml:space="preserve"> вокруг острова (</w:t>
      </w:r>
      <w:smartTag w:uri="urn:schemas-microsoft-com:office:smarttags" w:element="metricconverter">
        <w:smartTagPr>
          <w:attr w:name="ProductID" w:val="48 км"/>
        </w:smartTagPr>
        <w:r w:rsidR="00001934" w:rsidRPr="00CD7355">
          <w:rPr>
            <w:rFonts w:asciiTheme="minorHAnsi" w:hAnsiTheme="minorHAnsi"/>
          </w:rPr>
          <w:t>48 км</w:t>
        </w:r>
      </w:smartTag>
      <w:r w:rsidR="00001934" w:rsidRPr="00CD7355">
        <w:rPr>
          <w:rFonts w:asciiTheme="minorHAnsi" w:hAnsiTheme="minorHAnsi"/>
        </w:rPr>
        <w:t>) с цел</w:t>
      </w:r>
      <w:r>
        <w:rPr>
          <w:rFonts w:asciiTheme="minorHAnsi" w:hAnsiTheme="minorHAnsi"/>
        </w:rPr>
        <w:t>ью знакомства с природой русского Севера</w:t>
      </w:r>
      <w:r w:rsidR="00001934" w:rsidRPr="00CD7355">
        <w:rPr>
          <w:rFonts w:asciiTheme="minorHAnsi" w:hAnsiTheme="minorHAnsi"/>
        </w:rPr>
        <w:t>.</w:t>
      </w:r>
    </w:p>
    <w:p w:rsidR="00001934" w:rsidRPr="00CD7355" w:rsidRDefault="00001934" w:rsidP="00001934">
      <w:pPr>
        <w:spacing w:line="360" w:lineRule="auto"/>
        <w:ind w:firstLine="708"/>
        <w:jc w:val="both"/>
        <w:rPr>
          <w:rFonts w:asciiTheme="minorHAnsi" w:hAnsiTheme="minorHAnsi"/>
        </w:rPr>
      </w:pPr>
      <w:r w:rsidRPr="00CD7355">
        <w:rPr>
          <w:rFonts w:asciiTheme="minorHAnsi" w:hAnsiTheme="minorHAnsi"/>
        </w:rPr>
        <w:t>Интересно, что в 2010 году наши люди впервые приняли участие в фестивале бардовской песни «Соловецкие острова». Ранее мы всегда выделяли время на просмотр фестивальной программы. А теперь Маша Косьмина была зарегистрирована как участник и спела свою песню на концерте-открытии.</w:t>
      </w:r>
    </w:p>
    <w:p w:rsidR="00001934" w:rsidRPr="00CD7355" w:rsidRDefault="00571BA8" w:rsidP="00001934">
      <w:pPr>
        <w:spacing w:line="360" w:lineRule="auto"/>
        <w:jc w:val="both"/>
        <w:rPr>
          <w:rFonts w:asciiTheme="minorHAnsi" w:hAnsiTheme="minorHAnsi"/>
        </w:rPr>
      </w:pPr>
      <w:r w:rsidRPr="00CD7355">
        <w:rPr>
          <w:rFonts w:asciiTheme="minorHAnsi" w:hAnsiTheme="minorHAnsi"/>
        </w:rPr>
        <w:tab/>
      </w:r>
      <w:r w:rsidR="00001934" w:rsidRPr="00CD7355">
        <w:rPr>
          <w:rFonts w:asciiTheme="minorHAnsi" w:hAnsiTheme="minorHAnsi"/>
        </w:rPr>
        <w:tab/>
        <w:t xml:space="preserve">В </w:t>
      </w:r>
      <w:r w:rsidR="00001934" w:rsidRPr="00BA464B">
        <w:rPr>
          <w:rFonts w:asciiTheme="minorHAnsi" w:hAnsiTheme="minorHAnsi"/>
          <w:b/>
          <w:color w:val="C00000"/>
        </w:rPr>
        <w:t>2011</w:t>
      </w:r>
      <w:r w:rsidR="00001934" w:rsidRPr="00BA464B">
        <w:rPr>
          <w:rFonts w:asciiTheme="minorHAnsi" w:hAnsiTheme="minorHAnsi"/>
          <w:color w:val="C00000"/>
        </w:rPr>
        <w:t xml:space="preserve"> </w:t>
      </w:r>
      <w:r w:rsidR="00001934" w:rsidRPr="00CD7355">
        <w:rPr>
          <w:rFonts w:asciiTheme="minorHAnsi" w:hAnsiTheme="minorHAnsi"/>
        </w:rPr>
        <w:t>году 30 учащихся с руководителями и наши друзья-выпускники (всего 43 человека)  вновь выехали на Соловки. Помимо традиционных мероприятий (волонтерская работа, велопоход</w:t>
      </w:r>
      <w:r w:rsidR="00C54321">
        <w:rPr>
          <w:rFonts w:asciiTheme="minorHAnsi" w:hAnsiTheme="minorHAnsi"/>
        </w:rPr>
        <w:t xml:space="preserve"> (!)</w:t>
      </w:r>
      <w:r w:rsidR="00001934" w:rsidRPr="00CD7355">
        <w:rPr>
          <w:rFonts w:asciiTheme="minorHAnsi" w:hAnsiTheme="minorHAnsi"/>
        </w:rPr>
        <w:t>, лодочный поход, турпоход, творческие вечера), мы заранее спланировали темы исследо</w:t>
      </w:r>
      <w:r w:rsidR="00C54321">
        <w:rPr>
          <w:rFonts w:asciiTheme="minorHAnsi" w:hAnsiTheme="minorHAnsi"/>
        </w:rPr>
        <w:t xml:space="preserve">вательских работ для учащихся. </w:t>
      </w:r>
    </w:p>
    <w:p w:rsidR="00001934" w:rsidRPr="00CD7355" w:rsidRDefault="00001934" w:rsidP="00001934">
      <w:pPr>
        <w:spacing w:line="360" w:lineRule="auto"/>
        <w:ind w:firstLine="708"/>
        <w:jc w:val="both"/>
        <w:rPr>
          <w:rFonts w:asciiTheme="minorHAnsi" w:hAnsiTheme="minorHAnsi"/>
        </w:rPr>
      </w:pPr>
      <w:r w:rsidRPr="00CD7355">
        <w:rPr>
          <w:rFonts w:asciiTheme="minorHAnsi" w:hAnsiTheme="minorHAnsi"/>
        </w:rPr>
        <w:t>Понимая, что Соловецкая экспедиция и волонтерский труд на острове стали неотъемлемой час</w:t>
      </w:r>
      <w:r w:rsidR="00037424" w:rsidRPr="00CD7355">
        <w:rPr>
          <w:rFonts w:asciiTheme="minorHAnsi" w:hAnsiTheme="minorHAnsi"/>
        </w:rPr>
        <w:t>тью жизни Лицея мы рассматривали</w:t>
      </w:r>
      <w:r w:rsidRPr="00CD7355">
        <w:rPr>
          <w:rFonts w:asciiTheme="minorHAnsi" w:hAnsiTheme="minorHAnsi"/>
        </w:rPr>
        <w:t xml:space="preserve"> </w:t>
      </w:r>
      <w:r w:rsidR="00037424" w:rsidRPr="00CD7355">
        <w:rPr>
          <w:rFonts w:asciiTheme="minorHAnsi" w:hAnsiTheme="minorHAnsi"/>
        </w:rPr>
        <w:t>первое</w:t>
      </w:r>
      <w:r w:rsidRPr="00CD7355">
        <w:rPr>
          <w:rFonts w:asciiTheme="minorHAnsi" w:hAnsiTheme="minorHAnsi"/>
        </w:rPr>
        <w:t xml:space="preserve"> групповое исследование как </w:t>
      </w:r>
      <w:r w:rsidR="00037424" w:rsidRPr="00CD7355">
        <w:rPr>
          <w:rFonts w:asciiTheme="minorHAnsi" w:hAnsiTheme="minorHAnsi"/>
        </w:rPr>
        <w:t xml:space="preserve">новый </w:t>
      </w:r>
      <w:r w:rsidRPr="00CD7355">
        <w:rPr>
          <w:rFonts w:asciiTheme="minorHAnsi" w:hAnsiTheme="minorHAnsi"/>
        </w:rPr>
        <w:t xml:space="preserve">опыт, поэтому «тему года» мы сформулировали </w:t>
      </w:r>
      <w:r w:rsidR="00571BA8" w:rsidRPr="00CD7355">
        <w:rPr>
          <w:rFonts w:asciiTheme="minorHAnsi" w:hAnsiTheme="minorHAnsi"/>
        </w:rPr>
        <w:t>просто</w:t>
      </w:r>
      <w:r w:rsidRPr="00CD7355">
        <w:rPr>
          <w:rFonts w:asciiTheme="minorHAnsi" w:hAnsiTheme="minorHAnsi"/>
        </w:rPr>
        <w:t>: «Сотворенный для людей».</w:t>
      </w:r>
    </w:p>
    <w:p w:rsidR="00037424" w:rsidRPr="00CD7355" w:rsidRDefault="00001934" w:rsidP="00037424">
      <w:pPr>
        <w:spacing w:line="360" w:lineRule="auto"/>
        <w:ind w:firstLine="708"/>
        <w:jc w:val="both"/>
        <w:rPr>
          <w:rFonts w:asciiTheme="minorHAnsi" w:hAnsiTheme="minorHAnsi"/>
        </w:rPr>
      </w:pPr>
      <w:r w:rsidRPr="00CD7355">
        <w:rPr>
          <w:rFonts w:asciiTheme="minorHAnsi" w:hAnsiTheme="minorHAnsi"/>
        </w:rPr>
        <w:t xml:space="preserve">Для первого </w:t>
      </w:r>
      <w:r w:rsidR="00037424" w:rsidRPr="00CD7355">
        <w:rPr>
          <w:rFonts w:asciiTheme="minorHAnsi" w:hAnsiTheme="minorHAnsi"/>
        </w:rPr>
        <w:t>раза</w:t>
      </w:r>
      <w:r w:rsidRPr="00CD7355">
        <w:rPr>
          <w:rFonts w:asciiTheme="minorHAnsi" w:hAnsiTheme="minorHAnsi"/>
        </w:rPr>
        <w:t xml:space="preserve"> решено </w:t>
      </w:r>
      <w:r w:rsidR="00037424" w:rsidRPr="00CD7355">
        <w:rPr>
          <w:rFonts w:asciiTheme="minorHAnsi" w:hAnsiTheme="minorHAnsi"/>
        </w:rPr>
        <w:t xml:space="preserve">было </w:t>
      </w:r>
      <w:r w:rsidRPr="00CD7355">
        <w:rPr>
          <w:rFonts w:asciiTheme="minorHAnsi" w:hAnsiTheme="minorHAnsi"/>
        </w:rPr>
        <w:t xml:space="preserve">обобщить </w:t>
      </w:r>
      <w:r w:rsidR="00571BA8" w:rsidRPr="00CD7355">
        <w:rPr>
          <w:rFonts w:asciiTheme="minorHAnsi" w:hAnsiTheme="minorHAnsi"/>
        </w:rPr>
        <w:t>«соловецкие»</w:t>
      </w:r>
      <w:r w:rsidRPr="00CD7355">
        <w:rPr>
          <w:rFonts w:asciiTheme="minorHAnsi" w:hAnsiTheme="minorHAnsi"/>
        </w:rPr>
        <w:t xml:space="preserve"> знания по организации музейного пространства острова. Это не только должно было углубить знания учащихся  по краеведению, но и научить их самостоятельному поиску необходимой информации. Мы хотели не только расширить и закрепить знания, полученные во время экспедиции, но и произвести продукт, возможный для использования в преподавания истории России в ФМЛ и для агитации будущих волонтеров. </w:t>
      </w:r>
      <w:r w:rsidR="00037424" w:rsidRPr="00CD7355">
        <w:rPr>
          <w:rFonts w:asciiTheme="minorHAnsi" w:hAnsiTheme="minorHAnsi"/>
        </w:rPr>
        <w:t xml:space="preserve">Так появился первый информационный буклет об экспедиции </w:t>
      </w:r>
      <w:r w:rsidR="00571BA8" w:rsidRPr="00CD7355">
        <w:rPr>
          <w:rFonts w:asciiTheme="minorHAnsi" w:hAnsiTheme="minorHAnsi"/>
        </w:rPr>
        <w:t>на Соловки</w:t>
      </w:r>
      <w:r w:rsidR="00037424" w:rsidRPr="00CD7355">
        <w:rPr>
          <w:rFonts w:asciiTheme="minorHAnsi" w:hAnsiTheme="minorHAnsi"/>
        </w:rPr>
        <w:t>. Тогда в 2011 году в</w:t>
      </w:r>
      <w:r w:rsidR="00037424" w:rsidRPr="00CD7355">
        <w:rPr>
          <w:rFonts w:asciiTheme="minorHAnsi" w:hAnsiTheme="minorHAnsi" w:cs="Calibri"/>
        </w:rPr>
        <w:t xml:space="preserve"> городском конкурсе  экспедиций обучающихся Санкт-Петербурга мы получили диплом 1 степени и приятный подарок — палатку. </w:t>
      </w:r>
    </w:p>
    <w:p w:rsidR="00571BA8" w:rsidRPr="00CD7355" w:rsidRDefault="00571BA8" w:rsidP="00571BA8">
      <w:pPr>
        <w:spacing w:line="360" w:lineRule="auto"/>
        <w:ind w:firstLine="708"/>
        <w:jc w:val="both"/>
        <w:rPr>
          <w:rFonts w:asciiTheme="minorHAnsi" w:hAnsiTheme="minorHAnsi" w:cs="Calibri"/>
        </w:rPr>
      </w:pPr>
      <w:r w:rsidRPr="00CD7355">
        <w:rPr>
          <w:rFonts w:asciiTheme="minorHAnsi" w:hAnsiTheme="minorHAnsi" w:cs="Calibri"/>
        </w:rPr>
        <w:lastRenderedPageBreak/>
        <w:t xml:space="preserve">В </w:t>
      </w:r>
      <w:r w:rsidRPr="00BA464B">
        <w:rPr>
          <w:rFonts w:asciiTheme="minorHAnsi" w:hAnsiTheme="minorHAnsi" w:cs="Calibri"/>
          <w:b/>
          <w:color w:val="C00000"/>
        </w:rPr>
        <w:t>2012</w:t>
      </w:r>
      <w:r w:rsidRPr="00CD7355">
        <w:rPr>
          <w:rFonts w:asciiTheme="minorHAnsi" w:hAnsiTheme="minorHAnsi" w:cs="Calibri"/>
        </w:rPr>
        <w:t xml:space="preserve"> году 29 волонтеров приехали на остров и получили очень серьезное задание: восстановить исторический облик одного из каналов озерно-канальной системы Соловков. Мы жили на территории заповедника у вхо</w:t>
      </w:r>
      <w:r w:rsidR="00E74FC4">
        <w:rPr>
          <w:rFonts w:asciiTheme="minorHAnsi" w:hAnsiTheme="minorHAnsi" w:cs="Calibri"/>
        </w:rPr>
        <w:t>да в  канал</w:t>
      </w:r>
      <w:r w:rsidRPr="00CD7355">
        <w:rPr>
          <w:rFonts w:asciiTheme="minorHAnsi" w:hAnsiTheme="minorHAnsi" w:cs="Calibri"/>
        </w:rPr>
        <w:t xml:space="preserve">. Нам следовало вырубать, спиливать, срезать деревья, выросшие по берегам вдоль канала. По мнению специалистов отдела природы Соловецкого музея-заповедника, корни этих деревьев выталкивали со дна камни, которыми монахи в конце </w:t>
      </w:r>
      <w:r w:rsidRPr="00CD7355">
        <w:rPr>
          <w:rFonts w:asciiTheme="minorHAnsi" w:hAnsiTheme="minorHAnsi" w:cs="Calibri"/>
          <w:lang w:val="en-US"/>
        </w:rPr>
        <w:t>XIX</w:t>
      </w:r>
      <w:r w:rsidRPr="00CD7355">
        <w:rPr>
          <w:rFonts w:asciiTheme="minorHAnsi" w:hAnsiTheme="minorHAnsi" w:cs="Calibri"/>
        </w:rPr>
        <w:t xml:space="preserve"> века укрепили каналы. За неделю работы мы восстановили примерно 400 м </w:t>
      </w:r>
      <w:r w:rsidR="0034788C" w:rsidRPr="00CD7355">
        <w:rPr>
          <w:rFonts w:asciiTheme="minorHAnsi" w:hAnsiTheme="minorHAnsi" w:cs="Calibri"/>
        </w:rPr>
        <w:t xml:space="preserve"> </w:t>
      </w:r>
      <w:r w:rsidRPr="00CD7355">
        <w:rPr>
          <w:rFonts w:asciiTheme="minorHAnsi" w:hAnsiTheme="minorHAnsi" w:cs="Calibri"/>
        </w:rPr>
        <w:t>берегов канала.</w:t>
      </w:r>
    </w:p>
    <w:p w:rsidR="00571BA8" w:rsidRPr="00CD7355" w:rsidRDefault="0034788C" w:rsidP="00571BA8">
      <w:pPr>
        <w:spacing w:line="360" w:lineRule="auto"/>
        <w:ind w:firstLine="708"/>
        <w:jc w:val="both"/>
        <w:rPr>
          <w:rFonts w:asciiTheme="minorHAnsi" w:hAnsiTheme="minorHAnsi" w:cs="Calibri"/>
        </w:rPr>
      </w:pPr>
      <w:r w:rsidRPr="00CD7355">
        <w:rPr>
          <w:rFonts w:asciiTheme="minorHAnsi" w:hAnsiTheme="minorHAnsi" w:cs="Calibri"/>
        </w:rPr>
        <w:t>Т</w:t>
      </w:r>
      <w:r w:rsidR="00571BA8" w:rsidRPr="00CD7355">
        <w:rPr>
          <w:rFonts w:asciiTheme="minorHAnsi" w:hAnsiTheme="minorHAnsi" w:cs="Calibri"/>
        </w:rPr>
        <w:t xml:space="preserve">ему исследования </w:t>
      </w:r>
      <w:r w:rsidRPr="00CD7355">
        <w:rPr>
          <w:rFonts w:asciiTheme="minorHAnsi" w:hAnsiTheme="minorHAnsi" w:cs="Calibri"/>
        </w:rPr>
        <w:t xml:space="preserve">в 2012 году </w:t>
      </w:r>
      <w:r w:rsidR="00571BA8" w:rsidRPr="00CD7355">
        <w:rPr>
          <w:rFonts w:asciiTheme="minorHAnsi" w:hAnsiTheme="minorHAnsi" w:cs="Calibri"/>
        </w:rPr>
        <w:t>сформулировали «Соловецкие послушания». Мы, по-прежнему, ехали, чтобы в силу всех наших возможностей помочь Соловецкому музею-заповеднику, ставшему за эти годы нашим домом на Соловках. Вместе с тем, мы хотели узнать, а какие послушания несли на острова – монахи и паломники – в разные времена. Небольшой состав экспедиции позволил поставить более значимые педагогические задачи, созвучные теме исследования.</w:t>
      </w:r>
    </w:p>
    <w:p w:rsidR="00571BA8" w:rsidRPr="00CD7355" w:rsidRDefault="00571BA8" w:rsidP="00571BA8">
      <w:pPr>
        <w:spacing w:line="360" w:lineRule="auto"/>
        <w:ind w:firstLine="708"/>
        <w:jc w:val="both"/>
        <w:rPr>
          <w:rFonts w:asciiTheme="minorHAnsi" w:hAnsiTheme="minorHAnsi" w:cs="Calibri"/>
        </w:rPr>
      </w:pPr>
      <w:r w:rsidRPr="00CD7355">
        <w:rPr>
          <w:rFonts w:asciiTheme="minorHAnsi" w:hAnsiTheme="minorHAnsi" w:cs="Calibri"/>
        </w:rPr>
        <w:t>Мы вновь придумали буклет, но теперь адресовали его тем, кто едет на Остров. А в авторы пригласили тех, кто на Острове уже был и мог бы дать дельный совет новым поколениям нашего соловецкого братства.</w:t>
      </w:r>
    </w:p>
    <w:p w:rsidR="00037424" w:rsidRPr="00CD7355" w:rsidRDefault="00037424" w:rsidP="00037424">
      <w:pPr>
        <w:spacing w:line="360" w:lineRule="auto"/>
        <w:ind w:firstLine="708"/>
        <w:jc w:val="both"/>
        <w:rPr>
          <w:rFonts w:asciiTheme="minorHAnsi" w:hAnsiTheme="minorHAnsi" w:cs="Calibri"/>
        </w:rPr>
      </w:pPr>
      <w:r w:rsidRPr="00CD7355">
        <w:rPr>
          <w:rFonts w:asciiTheme="minorHAnsi" w:hAnsiTheme="minorHAnsi" w:cs="Calibri"/>
        </w:rPr>
        <w:t>Особым достижением  соловецкой экспедиции считаем дипломы 1 степени нашей воспитанницы Ирины Бойченко на городском конкурсе ученических исследовательских работ</w:t>
      </w:r>
      <w:r w:rsidR="0034788C" w:rsidRPr="00CD7355">
        <w:rPr>
          <w:rFonts w:asciiTheme="minorHAnsi" w:hAnsiTheme="minorHAnsi" w:cs="Calibri"/>
        </w:rPr>
        <w:t xml:space="preserve"> по Истории России</w:t>
      </w:r>
      <w:r w:rsidRPr="00CD7355">
        <w:rPr>
          <w:rFonts w:asciiTheme="minorHAnsi" w:hAnsiTheme="minorHAnsi" w:cs="Calibri"/>
        </w:rPr>
        <w:t xml:space="preserve">. Она много работала для такого успеха. </w:t>
      </w:r>
      <w:r w:rsidR="0034788C" w:rsidRPr="00CD7355">
        <w:rPr>
          <w:rFonts w:asciiTheme="minorHAnsi" w:hAnsiTheme="minorHAnsi" w:cs="Calibri"/>
        </w:rPr>
        <w:t>В 2011 году г</w:t>
      </w:r>
      <w:r w:rsidRPr="00CD7355">
        <w:rPr>
          <w:rFonts w:asciiTheme="minorHAnsi" w:hAnsiTheme="minorHAnsi" w:cs="Calibri"/>
        </w:rPr>
        <w:t xml:space="preserve">ероем её исследования стал игумен Соловецкого монастыря конца </w:t>
      </w:r>
      <w:r w:rsidRPr="00CD7355">
        <w:rPr>
          <w:rFonts w:asciiTheme="minorHAnsi" w:hAnsiTheme="minorHAnsi" w:cs="Calibri"/>
          <w:lang w:val="en-US"/>
        </w:rPr>
        <w:t>XVI</w:t>
      </w:r>
      <w:r w:rsidRPr="00CD7355">
        <w:rPr>
          <w:rFonts w:asciiTheme="minorHAnsi" w:hAnsiTheme="minorHAnsi" w:cs="Calibri"/>
        </w:rPr>
        <w:t xml:space="preserve"> века, будущий патриарх, будущий святитель русской православной церкви Филипп (Колычев). Ирина впечатлилась 18-летней деятельностью игумена еще на острове, а в городе много читала, работала в Интернете, съездила в Москву, побывав в храме святителя Филиппа, возведенном на том месте, где москвичи в 1652 году встречали прибывшие с Соловков мощи святого, и в Успенском соборе Московского Кремля у могилы святителя.</w:t>
      </w:r>
      <w:r w:rsidR="0034788C" w:rsidRPr="00CD7355">
        <w:rPr>
          <w:rFonts w:asciiTheme="minorHAnsi" w:hAnsiTheme="minorHAnsi" w:cs="Calibri"/>
        </w:rPr>
        <w:t xml:space="preserve"> В 2012 году мы увлече</w:t>
      </w:r>
      <w:r w:rsidR="00853A24">
        <w:rPr>
          <w:rFonts w:asciiTheme="minorHAnsi" w:hAnsiTheme="minorHAnsi" w:cs="Calibri"/>
        </w:rPr>
        <w:t>нно писали собственную историю «С</w:t>
      </w:r>
      <w:r w:rsidR="0034788C" w:rsidRPr="00CD7355">
        <w:rPr>
          <w:rFonts w:asciiTheme="minorHAnsi" w:hAnsiTheme="minorHAnsi" w:cs="Calibri"/>
        </w:rPr>
        <w:t>оловецкого сидения</w:t>
      </w:r>
      <w:r w:rsidR="00853A24">
        <w:rPr>
          <w:rFonts w:asciiTheme="minorHAnsi" w:hAnsiTheme="minorHAnsi" w:cs="Calibri"/>
        </w:rPr>
        <w:t>»</w:t>
      </w:r>
      <w:r w:rsidR="0034788C" w:rsidRPr="00CD7355">
        <w:rPr>
          <w:rFonts w:asciiTheme="minorHAnsi" w:hAnsiTheme="minorHAnsi" w:cs="Calibri"/>
        </w:rPr>
        <w:t>. Оказавшись в историческом пространстве, образнее представляешь события далекой истории. А неоднозначность последствий Соловецкого восстания лишь усиливала интерес к поиску новых материалов по его истории.</w:t>
      </w:r>
    </w:p>
    <w:p w:rsidR="00037424" w:rsidRPr="00CD7355" w:rsidRDefault="00037424" w:rsidP="00037424">
      <w:pPr>
        <w:spacing w:line="360" w:lineRule="auto"/>
        <w:ind w:firstLine="708"/>
        <w:jc w:val="both"/>
        <w:rPr>
          <w:rFonts w:asciiTheme="minorHAnsi" w:hAnsiTheme="minorHAnsi" w:cs="Calibri"/>
        </w:rPr>
      </w:pPr>
      <w:r w:rsidRPr="00CD7355">
        <w:rPr>
          <w:rFonts w:asciiTheme="minorHAnsi" w:hAnsiTheme="minorHAnsi" w:cs="Calibri"/>
        </w:rPr>
        <w:t xml:space="preserve">Успех волонтерской и исследовательской деятельности </w:t>
      </w:r>
      <w:r w:rsidR="0034788C" w:rsidRPr="00CD7355">
        <w:rPr>
          <w:rFonts w:asciiTheme="minorHAnsi" w:hAnsiTheme="minorHAnsi" w:cs="Calibri"/>
        </w:rPr>
        <w:t xml:space="preserve">в </w:t>
      </w:r>
      <w:r w:rsidRPr="00CD7355">
        <w:rPr>
          <w:rFonts w:asciiTheme="minorHAnsi" w:hAnsiTheme="minorHAnsi" w:cs="Calibri"/>
        </w:rPr>
        <w:t>2011</w:t>
      </w:r>
      <w:r w:rsidR="0034788C" w:rsidRPr="00CD7355">
        <w:rPr>
          <w:rFonts w:asciiTheme="minorHAnsi" w:hAnsiTheme="minorHAnsi" w:cs="Calibri"/>
        </w:rPr>
        <w:t>-12</w:t>
      </w:r>
      <w:r w:rsidRPr="00CD7355">
        <w:rPr>
          <w:rFonts w:asciiTheme="minorHAnsi" w:hAnsiTheme="minorHAnsi" w:cs="Calibri"/>
        </w:rPr>
        <w:t xml:space="preserve"> года</w:t>
      </w:r>
      <w:r w:rsidR="0034788C" w:rsidRPr="00CD7355">
        <w:rPr>
          <w:rFonts w:asciiTheme="minorHAnsi" w:hAnsiTheme="minorHAnsi" w:cs="Calibri"/>
        </w:rPr>
        <w:t>х</w:t>
      </w:r>
      <w:r w:rsidRPr="00CD7355">
        <w:rPr>
          <w:rFonts w:asciiTheme="minorHAnsi" w:hAnsiTheme="minorHAnsi" w:cs="Calibri"/>
        </w:rPr>
        <w:t xml:space="preserve"> позволил нам обратиться в научный отдел музея. Наши исследовательские материалы мы презентовали методическому кабинету Музея-заповедника. Произошло знакомство с интереснейшими </w:t>
      </w:r>
      <w:r w:rsidRPr="00CD7355">
        <w:rPr>
          <w:rFonts w:asciiTheme="minorHAnsi" w:hAnsiTheme="minorHAnsi" w:cs="Calibri"/>
        </w:rPr>
        <w:lastRenderedPageBreak/>
        <w:t>людьми-сотрудниками музея. Уже в октябре они приехали в наш Лицей, чтобы познакомиться поближе со школой, учителями, нашими интересами и запросами.</w:t>
      </w:r>
    </w:p>
    <w:p w:rsidR="0034788C" w:rsidRPr="00CD7355" w:rsidRDefault="0034788C" w:rsidP="00037424">
      <w:pPr>
        <w:spacing w:line="360" w:lineRule="auto"/>
        <w:ind w:firstLine="708"/>
        <w:jc w:val="both"/>
        <w:rPr>
          <w:rFonts w:asciiTheme="minorHAnsi" w:hAnsiTheme="minorHAnsi" w:cs="Calibri"/>
        </w:rPr>
      </w:pPr>
      <w:r w:rsidRPr="00CD7355">
        <w:rPr>
          <w:rFonts w:asciiTheme="minorHAnsi" w:hAnsiTheme="minorHAnsi" w:cs="Calibri"/>
        </w:rPr>
        <w:t xml:space="preserve">Летом </w:t>
      </w:r>
      <w:r w:rsidRPr="00BA464B">
        <w:rPr>
          <w:rFonts w:asciiTheme="minorHAnsi" w:hAnsiTheme="minorHAnsi" w:cs="Calibri"/>
          <w:b/>
          <w:color w:val="C00000"/>
        </w:rPr>
        <w:t>2013</w:t>
      </w:r>
      <w:r w:rsidRPr="00CD7355">
        <w:rPr>
          <w:rFonts w:asciiTheme="minorHAnsi" w:hAnsiTheme="minorHAnsi" w:cs="Calibri"/>
        </w:rPr>
        <w:t xml:space="preserve"> года 21 ученик ФМЛ вновь «выбрали» Соловки. Мы ехали непривычно рано в середине июня и очень боялись холодов. Однако, именно с нашим приездом на Соловки пришло лето. Мы вновь получили серьезное «двойное» задание: юноши должны были зачистить от деревьев дорогу от</w:t>
      </w:r>
      <w:r w:rsidR="00892AF3" w:rsidRPr="00CD7355">
        <w:rPr>
          <w:rFonts w:asciiTheme="minorHAnsi" w:hAnsiTheme="minorHAnsi" w:cs="Calibri"/>
        </w:rPr>
        <w:t xml:space="preserve"> входа в Ботанический сад до перекрестка с главной дорогой (вновь порядка 400 метров), а девушки должны были прополоть все «коллекционные» гряды Ботанического сада. </w:t>
      </w:r>
    </w:p>
    <w:p w:rsidR="00D06D7D" w:rsidRDefault="00D06D7D" w:rsidP="00037424">
      <w:pPr>
        <w:spacing w:line="360" w:lineRule="auto"/>
        <w:ind w:firstLine="708"/>
        <w:jc w:val="both"/>
        <w:rPr>
          <w:rFonts w:asciiTheme="minorHAnsi" w:hAnsiTheme="minorHAnsi"/>
        </w:rPr>
      </w:pPr>
      <w:r>
        <w:rPr>
          <w:rFonts w:asciiTheme="minorHAnsi" w:hAnsiTheme="minorHAnsi" w:cs="Calibri"/>
        </w:rPr>
        <w:t xml:space="preserve">Тема исследовательского задания была подсказана работой Павла Флоренского «Имена». </w:t>
      </w:r>
      <w:r w:rsidRPr="00D75BE8">
        <w:rPr>
          <w:rFonts w:asciiTheme="minorHAnsi" w:hAnsiTheme="minorHAnsi"/>
        </w:rPr>
        <w:t xml:space="preserve">Флоренский убежден, что в имени человека закодирована его судьба. Имя </w:t>
      </w:r>
      <w:r w:rsidR="0007352B" w:rsidRPr="00D75BE8">
        <w:rPr>
          <w:rFonts w:asciiTheme="minorHAnsi" w:hAnsiTheme="minorHAnsi"/>
        </w:rPr>
        <w:t>довлеет</w:t>
      </w:r>
      <w:r w:rsidRPr="00D75BE8">
        <w:rPr>
          <w:rFonts w:asciiTheme="minorHAnsi" w:hAnsiTheme="minorHAnsi"/>
        </w:rPr>
        <w:t xml:space="preserve"> над человеком с момента его рождения до последних дней ж</w:t>
      </w:r>
      <w:r>
        <w:rPr>
          <w:rFonts w:asciiTheme="minorHAnsi" w:hAnsiTheme="minorHAnsi"/>
        </w:rPr>
        <w:t>изни. Имена являются активными «</w:t>
      </w:r>
      <w:r w:rsidRPr="00D75BE8">
        <w:rPr>
          <w:rFonts w:asciiTheme="minorHAnsi" w:hAnsiTheme="minorHAnsi"/>
        </w:rPr>
        <w:t>очагами т</w:t>
      </w:r>
      <w:r>
        <w:rPr>
          <w:rFonts w:asciiTheme="minorHAnsi" w:hAnsiTheme="minorHAnsi"/>
        </w:rPr>
        <w:t>ворческого образования личности»</w:t>
      </w:r>
      <w:r w:rsidR="0007352B">
        <w:rPr>
          <w:rFonts w:asciiTheme="minorHAnsi" w:hAnsiTheme="minorHAnsi"/>
        </w:rPr>
        <w:t>.</w:t>
      </w:r>
      <w:r>
        <w:rPr>
          <w:rFonts w:asciiTheme="minorHAnsi" w:hAnsiTheme="minorHAnsi"/>
        </w:rPr>
        <w:t xml:space="preserve"> В итоге известная формула «По имени и житие»</w:t>
      </w:r>
      <w:r w:rsidRPr="00D75BE8">
        <w:rPr>
          <w:rFonts w:asciiTheme="minorHAnsi" w:hAnsiTheme="minorHAnsi"/>
        </w:rPr>
        <w:t xml:space="preserve"> принимает у Флоренског</w:t>
      </w:r>
      <w:r>
        <w:rPr>
          <w:rFonts w:asciiTheme="minorHAnsi" w:hAnsiTheme="minorHAnsi"/>
        </w:rPr>
        <w:t>о еще более жесткие очертания: «</w:t>
      </w:r>
      <w:r w:rsidRPr="00D75BE8">
        <w:rPr>
          <w:rFonts w:asciiTheme="minorHAnsi" w:hAnsiTheme="minorHAnsi"/>
        </w:rPr>
        <w:t>По имени житие, а</w:t>
      </w:r>
      <w:r>
        <w:rPr>
          <w:rFonts w:asciiTheme="minorHAnsi" w:hAnsiTheme="minorHAnsi"/>
        </w:rPr>
        <w:t xml:space="preserve"> не имя по житию»</w:t>
      </w:r>
      <w:r w:rsidRPr="00D75BE8">
        <w:rPr>
          <w:rFonts w:asciiTheme="minorHAnsi" w:hAnsiTheme="minorHAnsi"/>
        </w:rPr>
        <w:t xml:space="preserve">. </w:t>
      </w:r>
      <w:r>
        <w:rPr>
          <w:rFonts w:asciiTheme="minorHAnsi" w:hAnsiTheme="minorHAnsi"/>
        </w:rPr>
        <w:t>Сформулировав цели и задачи исследования, мы впервые приняли участие в конкурсе проектов Летней школы, организованном Соловецким музеем-заповедником. В качестве подготовительной работы был издан специальный номер лицейского журнала «Объективный взгляд». На Соловках мы много говорили о тех, чьи имена и судьбы связаны с Островом. Получилось интересно и необычно.</w:t>
      </w:r>
    </w:p>
    <w:p w:rsidR="00037424" w:rsidRPr="00CD7355" w:rsidRDefault="00892AF3" w:rsidP="00037424">
      <w:pPr>
        <w:spacing w:line="360" w:lineRule="auto"/>
        <w:ind w:firstLine="708"/>
        <w:jc w:val="both"/>
        <w:rPr>
          <w:rFonts w:asciiTheme="minorHAnsi" w:hAnsiTheme="minorHAnsi" w:cs="Calibri"/>
        </w:rPr>
      </w:pPr>
      <w:r w:rsidRPr="00CD7355">
        <w:rPr>
          <w:rFonts w:asciiTheme="minorHAnsi" w:hAnsiTheme="minorHAnsi" w:cs="Calibri"/>
        </w:rPr>
        <w:t>Местом жительства в этом году у нас вновь была</w:t>
      </w:r>
      <w:r w:rsidR="00037424" w:rsidRPr="00CD7355">
        <w:rPr>
          <w:rFonts w:asciiTheme="minorHAnsi" w:hAnsiTheme="minorHAnsi" w:cs="Calibri"/>
        </w:rPr>
        <w:t xml:space="preserve"> заповедная зона </w:t>
      </w:r>
      <w:r w:rsidRPr="00CD7355">
        <w:rPr>
          <w:rFonts w:asciiTheme="minorHAnsi" w:hAnsiTheme="minorHAnsi" w:cs="Calibri"/>
        </w:rPr>
        <w:t>в саду</w:t>
      </w:r>
      <w:r w:rsidR="00037424" w:rsidRPr="00CD7355">
        <w:rPr>
          <w:rFonts w:asciiTheme="minorHAnsi" w:hAnsiTheme="minorHAnsi" w:cs="Calibri"/>
        </w:rPr>
        <w:t xml:space="preserve">. Ольга Васильевна Гришанова (теперь – заведующая отделом природы Соловецкого музея-заповедника) подчеркивает, что, наблюдая за нами в течение </w:t>
      </w:r>
      <w:r w:rsidRPr="00CD7355">
        <w:rPr>
          <w:rFonts w:asciiTheme="minorHAnsi" w:hAnsiTheme="minorHAnsi" w:cs="Calibri"/>
        </w:rPr>
        <w:t>шести</w:t>
      </w:r>
      <w:r w:rsidR="00037424" w:rsidRPr="00CD7355">
        <w:rPr>
          <w:rFonts w:asciiTheme="minorHAnsi" w:hAnsiTheme="minorHAnsi" w:cs="Calibri"/>
        </w:rPr>
        <w:t xml:space="preserve"> лет, сделала вывод, что экспедиция «растет», т.е. с каждым годом мы становимся все надежнее. Поэтому нам можно доверять важные задания. Ну что ж, мы, действительно, стараемся.   </w:t>
      </w:r>
    </w:p>
    <w:p w:rsidR="00E74FC4" w:rsidRDefault="00E74FC4" w:rsidP="00001934">
      <w:pPr>
        <w:pStyle w:val="a7"/>
        <w:spacing w:before="0" w:beforeAutospacing="0" w:after="0" w:afterAutospacing="0"/>
        <w:jc w:val="center"/>
        <w:rPr>
          <w:rFonts w:asciiTheme="minorHAnsi" w:hAnsiTheme="minorHAnsi"/>
          <w:b/>
          <w:sz w:val="44"/>
          <w:szCs w:val="44"/>
        </w:rPr>
      </w:pPr>
    </w:p>
    <w:p w:rsidR="009F4C4D" w:rsidRDefault="009F4C4D" w:rsidP="00001934">
      <w:pPr>
        <w:ind w:firstLine="708"/>
        <w:jc w:val="both"/>
        <w:rPr>
          <w:rFonts w:asciiTheme="minorHAnsi" w:hAnsiTheme="minorHAnsi"/>
          <w:color w:val="FF0000"/>
          <w:sz w:val="26"/>
          <w:szCs w:val="26"/>
        </w:rPr>
      </w:pPr>
    </w:p>
    <w:p w:rsidR="009F4C4D" w:rsidRDefault="009F4C4D" w:rsidP="00001934">
      <w:pPr>
        <w:ind w:firstLine="708"/>
        <w:jc w:val="both"/>
        <w:rPr>
          <w:rFonts w:asciiTheme="minorHAnsi" w:hAnsiTheme="minorHAnsi"/>
          <w:color w:val="FF0000"/>
          <w:sz w:val="26"/>
          <w:szCs w:val="26"/>
        </w:rPr>
      </w:pPr>
    </w:p>
    <w:p w:rsidR="009F4C4D" w:rsidRDefault="009F4C4D" w:rsidP="00001934">
      <w:pPr>
        <w:ind w:firstLine="708"/>
        <w:jc w:val="both"/>
        <w:rPr>
          <w:rFonts w:asciiTheme="minorHAnsi" w:hAnsiTheme="minorHAnsi"/>
          <w:color w:val="FF0000"/>
          <w:sz w:val="26"/>
          <w:szCs w:val="26"/>
        </w:rPr>
      </w:pPr>
    </w:p>
    <w:p w:rsidR="009F4C4D" w:rsidRDefault="009F4C4D" w:rsidP="00001934">
      <w:pPr>
        <w:ind w:firstLine="708"/>
        <w:jc w:val="both"/>
        <w:rPr>
          <w:rFonts w:asciiTheme="minorHAnsi" w:hAnsiTheme="minorHAnsi"/>
          <w:color w:val="FF0000"/>
          <w:sz w:val="26"/>
          <w:szCs w:val="26"/>
        </w:rPr>
      </w:pPr>
    </w:p>
    <w:p w:rsidR="009F4C4D" w:rsidRDefault="009F4C4D" w:rsidP="00001934">
      <w:pPr>
        <w:ind w:firstLine="708"/>
        <w:jc w:val="both"/>
        <w:rPr>
          <w:rFonts w:asciiTheme="minorHAnsi" w:hAnsiTheme="minorHAnsi"/>
          <w:color w:val="FF0000"/>
          <w:sz w:val="26"/>
          <w:szCs w:val="26"/>
        </w:rPr>
      </w:pPr>
    </w:p>
    <w:p w:rsidR="0007352B" w:rsidRDefault="0007352B" w:rsidP="00001934">
      <w:pPr>
        <w:ind w:firstLine="708"/>
        <w:jc w:val="both"/>
        <w:rPr>
          <w:rFonts w:asciiTheme="minorHAnsi" w:hAnsiTheme="minorHAnsi"/>
          <w:color w:val="FF0000"/>
          <w:sz w:val="26"/>
          <w:szCs w:val="26"/>
        </w:rPr>
      </w:pPr>
    </w:p>
    <w:p w:rsidR="0007352B" w:rsidRDefault="0007352B" w:rsidP="00001934">
      <w:pPr>
        <w:ind w:firstLine="708"/>
        <w:jc w:val="both"/>
        <w:rPr>
          <w:rFonts w:asciiTheme="minorHAnsi" w:hAnsiTheme="minorHAnsi"/>
          <w:color w:val="FF0000"/>
          <w:sz w:val="26"/>
          <w:szCs w:val="26"/>
        </w:rPr>
      </w:pPr>
    </w:p>
    <w:p w:rsidR="00001934" w:rsidRPr="00CD7355" w:rsidRDefault="00001934" w:rsidP="00001934">
      <w:pPr>
        <w:ind w:firstLine="708"/>
        <w:jc w:val="both"/>
        <w:rPr>
          <w:rFonts w:asciiTheme="minorHAnsi" w:hAnsiTheme="minorHAnsi"/>
          <w:color w:val="FF0000"/>
          <w:sz w:val="26"/>
          <w:szCs w:val="26"/>
        </w:rPr>
      </w:pPr>
      <w:r w:rsidRPr="00CD7355">
        <w:rPr>
          <w:rFonts w:asciiTheme="minorHAnsi" w:hAnsiTheme="minorHAnsi"/>
          <w:color w:val="FF0000"/>
          <w:sz w:val="26"/>
          <w:szCs w:val="26"/>
        </w:rPr>
        <w:t>Мы представляем отчет нашей группы:</w:t>
      </w:r>
    </w:p>
    <w:p w:rsidR="00001934" w:rsidRPr="00CD7355" w:rsidRDefault="00001934" w:rsidP="00001934">
      <w:pPr>
        <w:rPr>
          <w:rFonts w:asciiTheme="minorHAnsi" w:hAnsiTheme="minorHAnsi"/>
          <w:color w:val="FF0000"/>
          <w:sz w:val="26"/>
          <w:szCs w:val="26"/>
        </w:rPr>
      </w:pPr>
      <w:r w:rsidRPr="00CD7355">
        <w:rPr>
          <w:rFonts w:asciiTheme="minorHAnsi" w:hAnsiTheme="minorHAnsi"/>
          <w:color w:val="FF0000"/>
          <w:sz w:val="26"/>
          <w:szCs w:val="26"/>
        </w:rPr>
        <w:t xml:space="preserve">Часть 1 – это общие сведения об экспедиции: список группы, , </w:t>
      </w:r>
    </w:p>
    <w:p w:rsidR="00BA464B" w:rsidRDefault="00001934" w:rsidP="00001934">
      <w:pPr>
        <w:rPr>
          <w:rFonts w:asciiTheme="minorHAnsi" w:hAnsiTheme="minorHAnsi"/>
          <w:color w:val="FF0000"/>
          <w:sz w:val="26"/>
          <w:szCs w:val="26"/>
        </w:rPr>
      </w:pPr>
      <w:r w:rsidRPr="00CD7355">
        <w:rPr>
          <w:rFonts w:asciiTheme="minorHAnsi" w:hAnsiTheme="minorHAnsi"/>
          <w:color w:val="FF0000"/>
          <w:sz w:val="26"/>
          <w:szCs w:val="26"/>
        </w:rPr>
        <w:t xml:space="preserve">Часть 2 – </w:t>
      </w:r>
      <w:r w:rsidR="00BA464B" w:rsidRPr="00CD7355">
        <w:rPr>
          <w:rFonts w:asciiTheme="minorHAnsi" w:hAnsiTheme="minorHAnsi"/>
          <w:color w:val="FF0000"/>
          <w:sz w:val="26"/>
          <w:szCs w:val="26"/>
        </w:rPr>
        <w:t>описание района путешествия</w:t>
      </w:r>
    </w:p>
    <w:p w:rsidR="00BA464B" w:rsidRPr="00CD7355" w:rsidRDefault="00001934" w:rsidP="00BA464B">
      <w:pPr>
        <w:rPr>
          <w:rFonts w:asciiTheme="minorHAnsi" w:hAnsiTheme="minorHAnsi"/>
          <w:color w:val="FF0000"/>
          <w:sz w:val="26"/>
          <w:szCs w:val="26"/>
        </w:rPr>
      </w:pPr>
      <w:r w:rsidRPr="00CD7355">
        <w:rPr>
          <w:rFonts w:asciiTheme="minorHAnsi" w:hAnsiTheme="minorHAnsi"/>
          <w:color w:val="FF0000"/>
          <w:sz w:val="26"/>
          <w:szCs w:val="26"/>
        </w:rPr>
        <w:t xml:space="preserve">Часть 3 – </w:t>
      </w:r>
      <w:r w:rsidR="00BA464B" w:rsidRPr="00CD7355">
        <w:rPr>
          <w:rFonts w:asciiTheme="minorHAnsi" w:hAnsiTheme="minorHAnsi"/>
          <w:color w:val="FF0000"/>
          <w:sz w:val="26"/>
          <w:szCs w:val="26"/>
        </w:rPr>
        <w:t>подготовка экспедиции.</w:t>
      </w:r>
    </w:p>
    <w:p w:rsidR="00BA464B" w:rsidRDefault="00BA464B" w:rsidP="00001934">
      <w:pPr>
        <w:rPr>
          <w:rFonts w:asciiTheme="minorHAnsi" w:hAnsiTheme="minorHAnsi"/>
          <w:color w:val="FF0000"/>
          <w:sz w:val="26"/>
          <w:szCs w:val="26"/>
        </w:rPr>
      </w:pPr>
    </w:p>
    <w:p w:rsidR="00CA0161" w:rsidRDefault="00001934" w:rsidP="00001934">
      <w:pPr>
        <w:rPr>
          <w:rFonts w:asciiTheme="minorHAnsi" w:hAnsiTheme="minorHAnsi"/>
          <w:color w:val="FF0000"/>
          <w:sz w:val="26"/>
          <w:szCs w:val="26"/>
        </w:rPr>
      </w:pPr>
      <w:r w:rsidRPr="00CD7355">
        <w:rPr>
          <w:rFonts w:asciiTheme="minorHAnsi" w:hAnsiTheme="minorHAnsi"/>
          <w:color w:val="FF0000"/>
          <w:sz w:val="26"/>
          <w:szCs w:val="26"/>
        </w:rPr>
        <w:t xml:space="preserve">Часть 4 – </w:t>
      </w:r>
      <w:r w:rsidR="00BA464B" w:rsidRPr="00CD7355">
        <w:rPr>
          <w:rFonts w:asciiTheme="minorHAnsi" w:hAnsiTheme="minorHAnsi"/>
          <w:color w:val="FF0000"/>
          <w:sz w:val="26"/>
          <w:szCs w:val="26"/>
        </w:rPr>
        <w:t>дневник экспедиции: подробно описаны все дни пребывания на острове, что позволит заинтересованному руководителю задуматься об организации подобного мероприятия.</w:t>
      </w:r>
    </w:p>
    <w:p w:rsidR="00CA0161" w:rsidRDefault="00001934" w:rsidP="00CA0161">
      <w:pPr>
        <w:rPr>
          <w:rFonts w:asciiTheme="minorHAnsi" w:hAnsiTheme="minorHAnsi"/>
          <w:color w:val="FF0000"/>
          <w:sz w:val="26"/>
          <w:szCs w:val="26"/>
        </w:rPr>
      </w:pPr>
      <w:r w:rsidRPr="00CD7355">
        <w:rPr>
          <w:rFonts w:asciiTheme="minorHAnsi" w:hAnsiTheme="minorHAnsi"/>
          <w:color w:val="FF0000"/>
          <w:sz w:val="26"/>
          <w:szCs w:val="26"/>
        </w:rPr>
        <w:t>Часть 5 –</w:t>
      </w:r>
      <w:r w:rsidR="00CA0161" w:rsidRPr="00CA0161">
        <w:rPr>
          <w:rFonts w:asciiTheme="minorHAnsi" w:hAnsiTheme="minorHAnsi"/>
          <w:color w:val="FF0000"/>
          <w:sz w:val="26"/>
          <w:szCs w:val="26"/>
        </w:rPr>
        <w:t xml:space="preserve"> </w:t>
      </w:r>
      <w:r w:rsidR="00CA0161" w:rsidRPr="00CD7355">
        <w:rPr>
          <w:rFonts w:asciiTheme="minorHAnsi" w:hAnsiTheme="minorHAnsi"/>
          <w:color w:val="FF0000"/>
          <w:sz w:val="26"/>
          <w:szCs w:val="26"/>
        </w:rPr>
        <w:t xml:space="preserve">материальное обеспечение группы </w:t>
      </w:r>
    </w:p>
    <w:p w:rsidR="00CA0161" w:rsidRPr="00CD7355" w:rsidRDefault="00CA0161" w:rsidP="00CA0161">
      <w:pPr>
        <w:rPr>
          <w:rFonts w:asciiTheme="minorHAnsi" w:hAnsiTheme="minorHAnsi"/>
          <w:color w:val="FF0000"/>
          <w:sz w:val="26"/>
          <w:szCs w:val="26"/>
        </w:rPr>
      </w:pPr>
      <w:r>
        <w:rPr>
          <w:rFonts w:asciiTheme="minorHAnsi" w:hAnsiTheme="minorHAnsi"/>
          <w:color w:val="FF0000"/>
          <w:sz w:val="26"/>
          <w:szCs w:val="26"/>
        </w:rPr>
        <w:t xml:space="preserve">Часть 6 - </w:t>
      </w:r>
      <w:r w:rsidRPr="00CD7355">
        <w:rPr>
          <w:rFonts w:asciiTheme="minorHAnsi" w:hAnsiTheme="minorHAnsi"/>
          <w:color w:val="FF0000"/>
          <w:sz w:val="26"/>
          <w:szCs w:val="26"/>
        </w:rPr>
        <w:t>справочный материал, который необходим при подготовке экспедиции. Тут можно найти расписание движения транспорта, адреса для справок, список литературы.</w:t>
      </w:r>
    </w:p>
    <w:p w:rsidR="00CA0161" w:rsidRPr="00CD7355" w:rsidRDefault="00CA0161" w:rsidP="00CA0161">
      <w:pPr>
        <w:rPr>
          <w:rFonts w:asciiTheme="minorHAnsi" w:hAnsiTheme="minorHAnsi"/>
          <w:color w:val="FF0000"/>
          <w:sz w:val="26"/>
          <w:szCs w:val="26"/>
        </w:rPr>
      </w:pPr>
    </w:p>
    <w:p w:rsidR="00CA0161" w:rsidRDefault="00CA0161" w:rsidP="00001934">
      <w:pPr>
        <w:rPr>
          <w:rFonts w:asciiTheme="minorHAnsi" w:hAnsiTheme="minorHAnsi"/>
          <w:color w:val="FF0000"/>
          <w:sz w:val="26"/>
          <w:szCs w:val="26"/>
        </w:rPr>
      </w:pPr>
    </w:p>
    <w:p w:rsidR="00001934" w:rsidRPr="00CD7355" w:rsidRDefault="00001934" w:rsidP="00001934">
      <w:pPr>
        <w:rPr>
          <w:rFonts w:asciiTheme="minorHAnsi" w:hAnsiTheme="minorHAnsi"/>
          <w:color w:val="FF0000"/>
          <w:sz w:val="26"/>
          <w:szCs w:val="26"/>
        </w:rPr>
      </w:pPr>
      <w:r w:rsidRPr="00CD7355">
        <w:rPr>
          <w:rFonts w:asciiTheme="minorHAnsi" w:hAnsiTheme="minorHAnsi"/>
          <w:color w:val="FF0000"/>
          <w:sz w:val="26"/>
          <w:szCs w:val="26"/>
        </w:rPr>
        <w:t>В качестве приложений мы предлагаем:</w:t>
      </w:r>
    </w:p>
    <w:p w:rsidR="00001934" w:rsidRPr="00CD7355" w:rsidRDefault="00001934" w:rsidP="00CA0161">
      <w:pPr>
        <w:numPr>
          <w:ilvl w:val="0"/>
          <w:numId w:val="2"/>
        </w:numPr>
        <w:rPr>
          <w:rFonts w:asciiTheme="minorHAnsi" w:hAnsiTheme="minorHAnsi"/>
          <w:color w:val="FF0000"/>
          <w:sz w:val="26"/>
          <w:szCs w:val="26"/>
        </w:rPr>
      </w:pPr>
      <w:r w:rsidRPr="00CD7355">
        <w:rPr>
          <w:rFonts w:asciiTheme="minorHAnsi" w:hAnsiTheme="minorHAnsi"/>
          <w:color w:val="FF0000"/>
          <w:sz w:val="26"/>
          <w:szCs w:val="26"/>
        </w:rPr>
        <w:t>Поэтическую тетрадь участника экспедиции</w:t>
      </w:r>
    </w:p>
    <w:p w:rsidR="00001934" w:rsidRPr="00CD7355" w:rsidRDefault="00001934" w:rsidP="00CA0161">
      <w:pPr>
        <w:numPr>
          <w:ilvl w:val="0"/>
          <w:numId w:val="2"/>
        </w:numPr>
        <w:rPr>
          <w:rFonts w:asciiTheme="minorHAnsi" w:hAnsiTheme="minorHAnsi"/>
          <w:color w:val="FF0000"/>
          <w:sz w:val="26"/>
          <w:szCs w:val="26"/>
        </w:rPr>
      </w:pPr>
      <w:r w:rsidRPr="00CD7355">
        <w:rPr>
          <w:rFonts w:asciiTheme="minorHAnsi" w:hAnsiTheme="minorHAnsi"/>
          <w:color w:val="FF0000"/>
          <w:sz w:val="26"/>
          <w:szCs w:val="26"/>
        </w:rPr>
        <w:t>Образцы творческих заданий (с ответами!!!)</w:t>
      </w:r>
    </w:p>
    <w:p w:rsidR="00001934" w:rsidRPr="00CD7355" w:rsidRDefault="00001934" w:rsidP="00CA0161">
      <w:pPr>
        <w:numPr>
          <w:ilvl w:val="0"/>
          <w:numId w:val="2"/>
        </w:numPr>
        <w:rPr>
          <w:rFonts w:asciiTheme="minorHAnsi" w:hAnsiTheme="minorHAnsi"/>
          <w:color w:val="FF0000"/>
          <w:sz w:val="26"/>
          <w:szCs w:val="26"/>
        </w:rPr>
      </w:pPr>
      <w:r w:rsidRPr="00CD7355">
        <w:rPr>
          <w:rFonts w:asciiTheme="minorHAnsi" w:hAnsiTheme="minorHAnsi"/>
          <w:color w:val="FF0000"/>
          <w:sz w:val="26"/>
          <w:szCs w:val="26"/>
        </w:rPr>
        <w:t xml:space="preserve">Фотографии, на которых МЫ ВСЕ ВМЕСТЕ из фотоархива  этого года, который сформировали </w:t>
      </w:r>
      <w:r w:rsidR="00853A24">
        <w:rPr>
          <w:rFonts w:asciiTheme="minorHAnsi" w:hAnsiTheme="minorHAnsi"/>
          <w:color w:val="FF0000"/>
          <w:sz w:val="26"/>
          <w:szCs w:val="26"/>
        </w:rPr>
        <w:t>Никита Кайданов, Ирина Бойченко, Арсений Преображенский</w:t>
      </w:r>
    </w:p>
    <w:p w:rsidR="00E74FC4" w:rsidRDefault="00E74FC4" w:rsidP="00001934">
      <w:pPr>
        <w:pStyle w:val="1"/>
        <w:jc w:val="center"/>
        <w:rPr>
          <w:rFonts w:asciiTheme="minorHAnsi" w:hAnsiTheme="minorHAnsi"/>
        </w:rPr>
      </w:pPr>
      <w:bookmarkStart w:id="3" w:name="_Часть_1._Общие"/>
      <w:bookmarkStart w:id="4" w:name="_Toc56962135"/>
      <w:bookmarkStart w:id="5" w:name="_Toc180765695"/>
      <w:bookmarkEnd w:id="3"/>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001934">
      <w:pPr>
        <w:pStyle w:val="1"/>
        <w:jc w:val="center"/>
        <w:rPr>
          <w:rFonts w:asciiTheme="minorHAnsi" w:hAnsiTheme="minorHAnsi"/>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Pr="00E74FC4" w:rsidRDefault="00001934" w:rsidP="00001934">
      <w:pPr>
        <w:pStyle w:val="1"/>
        <w:jc w:val="center"/>
        <w:rPr>
          <w:rFonts w:asciiTheme="minorHAnsi" w:hAnsiTheme="minorHAnsi"/>
          <w:color w:val="C00000"/>
        </w:rPr>
      </w:pPr>
      <w:r w:rsidRPr="00E74FC4">
        <w:rPr>
          <w:rFonts w:asciiTheme="minorHAnsi" w:hAnsiTheme="minorHAnsi"/>
          <w:color w:val="C00000"/>
        </w:rPr>
        <w:t xml:space="preserve">Часть 1. </w:t>
      </w:r>
      <w:bookmarkStart w:id="6" w:name="_Toc56962136"/>
      <w:bookmarkStart w:id="7" w:name="_Toc180765696"/>
      <w:bookmarkEnd w:id="4"/>
      <w:bookmarkEnd w:id="5"/>
    </w:p>
    <w:p w:rsidR="00001934" w:rsidRPr="00BD3861" w:rsidRDefault="00001934" w:rsidP="00CA0161">
      <w:pPr>
        <w:pStyle w:val="1"/>
        <w:numPr>
          <w:ilvl w:val="1"/>
          <w:numId w:val="10"/>
        </w:numPr>
        <w:jc w:val="center"/>
        <w:rPr>
          <w:rFonts w:asciiTheme="minorHAnsi" w:hAnsiTheme="minorHAnsi"/>
          <w:color w:val="C00000"/>
          <w:sz w:val="24"/>
          <w:szCs w:val="24"/>
        </w:rPr>
      </w:pPr>
      <w:r w:rsidRPr="00BD3861">
        <w:rPr>
          <w:rFonts w:asciiTheme="minorHAnsi" w:hAnsiTheme="minorHAnsi"/>
          <w:color w:val="C00000"/>
          <w:sz w:val="24"/>
          <w:szCs w:val="24"/>
        </w:rPr>
        <w:t>Общие сведения об экспедиции</w:t>
      </w:r>
      <w:bookmarkEnd w:id="6"/>
      <w:bookmarkEnd w:id="7"/>
      <w:r w:rsidRPr="00BD3861">
        <w:rPr>
          <w:rFonts w:asciiTheme="minorHAnsi" w:hAnsiTheme="minorHAnsi"/>
          <w:color w:val="C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9"/>
        <w:gridCol w:w="4623"/>
      </w:tblGrid>
      <w:tr w:rsidR="00001934" w:rsidRPr="00853A24" w:rsidTr="00853A24">
        <w:tc>
          <w:tcPr>
            <w:tcW w:w="4699" w:type="dxa"/>
          </w:tcPr>
          <w:p w:rsidR="00001934" w:rsidRPr="00853A24" w:rsidRDefault="00001934" w:rsidP="00B03FF4">
            <w:pPr>
              <w:pStyle w:val="Tabletext"/>
              <w:ind w:left="142"/>
              <w:jc w:val="left"/>
              <w:rPr>
                <w:rFonts w:asciiTheme="minorHAnsi" w:hAnsiTheme="minorHAnsi"/>
                <w:sz w:val="24"/>
                <w:szCs w:val="24"/>
              </w:rPr>
            </w:pPr>
            <w:r w:rsidRPr="00853A24">
              <w:rPr>
                <w:rFonts w:asciiTheme="minorHAnsi" w:hAnsiTheme="minorHAnsi"/>
                <w:sz w:val="24"/>
                <w:szCs w:val="24"/>
              </w:rPr>
              <w:t>Вид туризма</w:t>
            </w:r>
          </w:p>
        </w:tc>
        <w:tc>
          <w:tcPr>
            <w:tcW w:w="4623" w:type="dxa"/>
          </w:tcPr>
          <w:p w:rsidR="00001934" w:rsidRPr="00853A24" w:rsidRDefault="00001934" w:rsidP="009A461B">
            <w:pPr>
              <w:pStyle w:val="Tabletext"/>
              <w:ind w:left="121"/>
              <w:jc w:val="left"/>
              <w:rPr>
                <w:rFonts w:asciiTheme="minorHAnsi" w:hAnsiTheme="minorHAnsi"/>
                <w:sz w:val="24"/>
                <w:szCs w:val="24"/>
              </w:rPr>
            </w:pPr>
            <w:r w:rsidRPr="00853A24">
              <w:rPr>
                <w:rFonts w:asciiTheme="minorHAnsi" w:hAnsiTheme="minorHAnsi"/>
                <w:sz w:val="24"/>
                <w:szCs w:val="24"/>
              </w:rPr>
              <w:t>пешеходный</w:t>
            </w:r>
          </w:p>
        </w:tc>
      </w:tr>
      <w:tr w:rsidR="00001934" w:rsidRPr="00853A24" w:rsidTr="00853A24">
        <w:tc>
          <w:tcPr>
            <w:tcW w:w="4699" w:type="dxa"/>
          </w:tcPr>
          <w:p w:rsidR="00001934" w:rsidRPr="00853A24" w:rsidRDefault="00001934" w:rsidP="00B03FF4">
            <w:pPr>
              <w:pStyle w:val="Tabletext"/>
              <w:ind w:left="142"/>
              <w:jc w:val="left"/>
              <w:rPr>
                <w:rFonts w:asciiTheme="minorHAnsi" w:hAnsiTheme="minorHAnsi"/>
                <w:sz w:val="24"/>
                <w:szCs w:val="24"/>
              </w:rPr>
            </w:pPr>
            <w:r w:rsidRPr="00853A24">
              <w:rPr>
                <w:rFonts w:asciiTheme="minorHAnsi" w:hAnsiTheme="minorHAnsi"/>
                <w:sz w:val="24"/>
                <w:szCs w:val="24"/>
              </w:rPr>
              <w:lastRenderedPageBreak/>
              <w:t>Категория сложности</w:t>
            </w:r>
          </w:p>
        </w:tc>
        <w:tc>
          <w:tcPr>
            <w:tcW w:w="4623" w:type="dxa"/>
          </w:tcPr>
          <w:p w:rsidR="00001934" w:rsidRPr="00853A24" w:rsidRDefault="00001934" w:rsidP="009A461B">
            <w:pPr>
              <w:pStyle w:val="Tabletext"/>
              <w:ind w:left="121"/>
              <w:jc w:val="left"/>
              <w:rPr>
                <w:rFonts w:asciiTheme="minorHAnsi" w:hAnsiTheme="minorHAnsi"/>
                <w:sz w:val="24"/>
                <w:szCs w:val="24"/>
              </w:rPr>
            </w:pPr>
            <w:r w:rsidRPr="00853A24">
              <w:rPr>
                <w:rFonts w:asciiTheme="minorHAnsi" w:hAnsiTheme="minorHAnsi"/>
                <w:sz w:val="24"/>
                <w:szCs w:val="24"/>
              </w:rPr>
              <w:t>некатегорийный</w:t>
            </w:r>
          </w:p>
        </w:tc>
      </w:tr>
      <w:tr w:rsidR="00001934" w:rsidRPr="00853A24" w:rsidTr="00853A24">
        <w:tc>
          <w:tcPr>
            <w:tcW w:w="4699" w:type="dxa"/>
          </w:tcPr>
          <w:p w:rsidR="00001934" w:rsidRPr="00853A24" w:rsidRDefault="00001934" w:rsidP="00B03FF4">
            <w:pPr>
              <w:pStyle w:val="Tabletext"/>
              <w:ind w:left="142" w:right="-53"/>
              <w:jc w:val="left"/>
              <w:rPr>
                <w:rFonts w:asciiTheme="minorHAnsi" w:hAnsiTheme="minorHAnsi"/>
                <w:sz w:val="24"/>
                <w:szCs w:val="24"/>
              </w:rPr>
            </w:pPr>
            <w:r w:rsidRPr="00853A24">
              <w:rPr>
                <w:rFonts w:asciiTheme="minorHAnsi" w:hAnsiTheme="minorHAnsi"/>
                <w:sz w:val="24"/>
                <w:szCs w:val="24"/>
              </w:rPr>
              <w:t>Выезд из Санкт-Петербурга</w:t>
            </w:r>
          </w:p>
        </w:tc>
        <w:tc>
          <w:tcPr>
            <w:tcW w:w="4623" w:type="dxa"/>
          </w:tcPr>
          <w:p w:rsidR="00001934" w:rsidRPr="00853A24" w:rsidRDefault="0057750E" w:rsidP="009A461B">
            <w:pPr>
              <w:pStyle w:val="Tabletext"/>
              <w:ind w:left="121"/>
              <w:jc w:val="left"/>
              <w:rPr>
                <w:rFonts w:asciiTheme="minorHAnsi" w:hAnsiTheme="minorHAnsi"/>
                <w:sz w:val="24"/>
                <w:szCs w:val="24"/>
              </w:rPr>
            </w:pPr>
            <w:r>
              <w:rPr>
                <w:rFonts w:asciiTheme="minorHAnsi" w:hAnsiTheme="minorHAnsi"/>
                <w:sz w:val="24"/>
                <w:szCs w:val="24"/>
              </w:rPr>
              <w:t>15.06.2019</w:t>
            </w:r>
          </w:p>
        </w:tc>
      </w:tr>
      <w:tr w:rsidR="00001934" w:rsidRPr="00853A24" w:rsidTr="00853A24">
        <w:tc>
          <w:tcPr>
            <w:tcW w:w="4699" w:type="dxa"/>
          </w:tcPr>
          <w:p w:rsidR="00001934" w:rsidRPr="00853A24" w:rsidRDefault="00001934" w:rsidP="00B03FF4">
            <w:pPr>
              <w:pStyle w:val="Tabletext"/>
              <w:ind w:left="142"/>
              <w:jc w:val="left"/>
              <w:rPr>
                <w:rFonts w:asciiTheme="minorHAnsi" w:hAnsiTheme="minorHAnsi"/>
                <w:sz w:val="24"/>
                <w:szCs w:val="24"/>
              </w:rPr>
            </w:pPr>
            <w:r w:rsidRPr="00853A24">
              <w:rPr>
                <w:rFonts w:asciiTheme="minorHAnsi" w:hAnsiTheme="minorHAnsi"/>
                <w:sz w:val="24"/>
                <w:szCs w:val="24"/>
              </w:rPr>
              <w:t>Возвращение в Санкт-Петербург</w:t>
            </w:r>
          </w:p>
        </w:tc>
        <w:tc>
          <w:tcPr>
            <w:tcW w:w="4623" w:type="dxa"/>
          </w:tcPr>
          <w:p w:rsidR="00001934" w:rsidRPr="00853A24" w:rsidRDefault="00CD7355" w:rsidP="009A461B">
            <w:pPr>
              <w:pStyle w:val="Tabletext"/>
              <w:ind w:left="121"/>
              <w:jc w:val="left"/>
              <w:rPr>
                <w:rFonts w:asciiTheme="minorHAnsi" w:hAnsiTheme="minorHAnsi"/>
                <w:sz w:val="24"/>
                <w:szCs w:val="24"/>
              </w:rPr>
            </w:pPr>
            <w:r w:rsidRPr="00853A24">
              <w:rPr>
                <w:rFonts w:asciiTheme="minorHAnsi" w:hAnsiTheme="minorHAnsi"/>
                <w:sz w:val="24"/>
                <w:szCs w:val="24"/>
              </w:rPr>
              <w:t>28</w:t>
            </w:r>
            <w:r w:rsidR="0057750E">
              <w:rPr>
                <w:rFonts w:asciiTheme="minorHAnsi" w:hAnsiTheme="minorHAnsi"/>
                <w:sz w:val="24"/>
                <w:szCs w:val="24"/>
              </w:rPr>
              <w:t>.06.2019</w:t>
            </w:r>
          </w:p>
        </w:tc>
      </w:tr>
      <w:tr w:rsidR="00001934" w:rsidRPr="00853A24" w:rsidTr="00853A24">
        <w:tc>
          <w:tcPr>
            <w:tcW w:w="4699" w:type="dxa"/>
          </w:tcPr>
          <w:p w:rsidR="00001934" w:rsidRPr="00853A24" w:rsidRDefault="00001934" w:rsidP="00B03FF4">
            <w:pPr>
              <w:pStyle w:val="Tabletext"/>
              <w:ind w:left="142"/>
              <w:jc w:val="left"/>
              <w:rPr>
                <w:rFonts w:asciiTheme="minorHAnsi" w:hAnsiTheme="minorHAnsi"/>
                <w:sz w:val="24"/>
                <w:szCs w:val="24"/>
              </w:rPr>
            </w:pPr>
            <w:r w:rsidRPr="00853A24">
              <w:rPr>
                <w:rFonts w:asciiTheme="minorHAnsi" w:hAnsiTheme="minorHAnsi"/>
                <w:sz w:val="24"/>
                <w:szCs w:val="24"/>
              </w:rPr>
              <w:t>Активная часть</w:t>
            </w:r>
          </w:p>
        </w:tc>
        <w:tc>
          <w:tcPr>
            <w:tcW w:w="4623" w:type="dxa"/>
          </w:tcPr>
          <w:p w:rsidR="00001934" w:rsidRPr="00853A24" w:rsidRDefault="0057750E" w:rsidP="009A461B">
            <w:pPr>
              <w:pStyle w:val="Tabletext"/>
              <w:ind w:left="121"/>
              <w:jc w:val="left"/>
              <w:rPr>
                <w:rFonts w:asciiTheme="minorHAnsi" w:hAnsiTheme="minorHAnsi"/>
                <w:sz w:val="24"/>
                <w:szCs w:val="24"/>
              </w:rPr>
            </w:pPr>
            <w:r>
              <w:rPr>
                <w:rFonts w:asciiTheme="minorHAnsi" w:hAnsiTheme="minorHAnsi"/>
                <w:sz w:val="24"/>
                <w:szCs w:val="24"/>
              </w:rPr>
              <w:t>16.06.2019</w:t>
            </w:r>
            <w:r w:rsidR="00CD7355" w:rsidRPr="00853A24">
              <w:rPr>
                <w:rFonts w:asciiTheme="minorHAnsi" w:hAnsiTheme="minorHAnsi"/>
                <w:sz w:val="24"/>
                <w:szCs w:val="24"/>
              </w:rPr>
              <w:t>– 27</w:t>
            </w:r>
            <w:r>
              <w:rPr>
                <w:rFonts w:asciiTheme="minorHAnsi" w:hAnsiTheme="minorHAnsi"/>
                <w:sz w:val="24"/>
                <w:szCs w:val="24"/>
              </w:rPr>
              <w:t>.06.2019</w:t>
            </w:r>
          </w:p>
        </w:tc>
      </w:tr>
      <w:tr w:rsidR="00001934" w:rsidRPr="00853A24" w:rsidTr="00853A24">
        <w:tc>
          <w:tcPr>
            <w:tcW w:w="4699" w:type="dxa"/>
          </w:tcPr>
          <w:p w:rsidR="00001934" w:rsidRPr="00853A24" w:rsidRDefault="00001934" w:rsidP="00B03FF4">
            <w:pPr>
              <w:pStyle w:val="Tabletext"/>
              <w:ind w:left="142"/>
              <w:jc w:val="left"/>
              <w:rPr>
                <w:rFonts w:asciiTheme="minorHAnsi" w:hAnsiTheme="minorHAnsi"/>
                <w:sz w:val="24"/>
                <w:szCs w:val="24"/>
              </w:rPr>
            </w:pPr>
            <w:r w:rsidRPr="00853A24">
              <w:rPr>
                <w:rFonts w:asciiTheme="minorHAnsi" w:hAnsiTheme="minorHAnsi"/>
                <w:sz w:val="24"/>
                <w:szCs w:val="24"/>
              </w:rPr>
              <w:t>Район экспедиции</w:t>
            </w:r>
          </w:p>
        </w:tc>
        <w:tc>
          <w:tcPr>
            <w:tcW w:w="4623" w:type="dxa"/>
          </w:tcPr>
          <w:p w:rsidR="00001934" w:rsidRPr="00853A24" w:rsidRDefault="00001934" w:rsidP="009A461B">
            <w:pPr>
              <w:pStyle w:val="Tabletext"/>
              <w:ind w:left="121"/>
              <w:jc w:val="left"/>
              <w:rPr>
                <w:rFonts w:asciiTheme="minorHAnsi" w:hAnsiTheme="minorHAnsi"/>
                <w:sz w:val="24"/>
                <w:szCs w:val="24"/>
              </w:rPr>
            </w:pPr>
            <w:r w:rsidRPr="00853A24">
              <w:rPr>
                <w:rFonts w:asciiTheme="minorHAnsi" w:hAnsiTheme="minorHAnsi"/>
                <w:sz w:val="24"/>
                <w:szCs w:val="24"/>
              </w:rPr>
              <w:t>Большой Соловецкий остров</w:t>
            </w:r>
          </w:p>
        </w:tc>
      </w:tr>
      <w:tr w:rsidR="00001934" w:rsidRPr="00853A24" w:rsidTr="00853A24">
        <w:tc>
          <w:tcPr>
            <w:tcW w:w="4699" w:type="dxa"/>
          </w:tcPr>
          <w:p w:rsidR="00001934" w:rsidRPr="00853A24" w:rsidRDefault="00001934" w:rsidP="00B03FF4">
            <w:pPr>
              <w:pStyle w:val="Tabletext"/>
              <w:ind w:left="142"/>
              <w:jc w:val="left"/>
              <w:rPr>
                <w:rFonts w:asciiTheme="minorHAnsi" w:hAnsiTheme="minorHAnsi"/>
                <w:sz w:val="24"/>
                <w:szCs w:val="24"/>
              </w:rPr>
            </w:pPr>
            <w:r w:rsidRPr="00853A24">
              <w:rPr>
                <w:rFonts w:asciiTheme="minorHAnsi" w:hAnsiTheme="minorHAnsi"/>
                <w:sz w:val="24"/>
                <w:szCs w:val="24"/>
              </w:rPr>
              <w:t>Протяженность маршрута</w:t>
            </w:r>
          </w:p>
        </w:tc>
        <w:tc>
          <w:tcPr>
            <w:tcW w:w="4623" w:type="dxa"/>
          </w:tcPr>
          <w:p w:rsidR="00001934" w:rsidRPr="00853A24" w:rsidRDefault="00001934" w:rsidP="009A461B">
            <w:pPr>
              <w:pStyle w:val="Tabletext"/>
              <w:ind w:left="121"/>
              <w:jc w:val="left"/>
              <w:rPr>
                <w:rFonts w:asciiTheme="minorHAnsi" w:hAnsiTheme="minorHAnsi"/>
                <w:sz w:val="24"/>
                <w:szCs w:val="24"/>
              </w:rPr>
            </w:pPr>
            <w:smartTag w:uri="urn:schemas-microsoft-com:office:smarttags" w:element="metricconverter">
              <w:smartTagPr>
                <w:attr w:name="ProductID" w:val="75 км"/>
              </w:smartTagPr>
              <w:r w:rsidRPr="00853A24">
                <w:rPr>
                  <w:rFonts w:asciiTheme="minorHAnsi" w:hAnsiTheme="minorHAnsi"/>
                  <w:sz w:val="24"/>
                  <w:szCs w:val="24"/>
                </w:rPr>
                <w:t>75 км</w:t>
              </w:r>
            </w:smartTag>
          </w:p>
        </w:tc>
      </w:tr>
      <w:tr w:rsidR="00001934" w:rsidRPr="00853A24" w:rsidTr="00853A24">
        <w:tc>
          <w:tcPr>
            <w:tcW w:w="4699" w:type="dxa"/>
          </w:tcPr>
          <w:p w:rsidR="00001934" w:rsidRPr="00853A24" w:rsidRDefault="00001934" w:rsidP="00B03FF4">
            <w:pPr>
              <w:pStyle w:val="Tabletext"/>
              <w:ind w:left="142"/>
              <w:jc w:val="left"/>
              <w:rPr>
                <w:rFonts w:asciiTheme="minorHAnsi" w:hAnsiTheme="minorHAnsi"/>
                <w:sz w:val="24"/>
                <w:szCs w:val="24"/>
              </w:rPr>
            </w:pPr>
            <w:r w:rsidRPr="00853A24">
              <w:rPr>
                <w:rFonts w:asciiTheme="minorHAnsi" w:hAnsiTheme="minorHAnsi"/>
                <w:sz w:val="24"/>
                <w:szCs w:val="24"/>
              </w:rPr>
              <w:t>Особенность</w:t>
            </w:r>
          </w:p>
        </w:tc>
        <w:tc>
          <w:tcPr>
            <w:tcW w:w="4623" w:type="dxa"/>
          </w:tcPr>
          <w:p w:rsidR="00001934" w:rsidRPr="00853A24" w:rsidRDefault="00001934" w:rsidP="009A461B">
            <w:pPr>
              <w:pStyle w:val="Tabletext"/>
              <w:ind w:left="121"/>
              <w:jc w:val="left"/>
              <w:rPr>
                <w:rFonts w:asciiTheme="minorHAnsi" w:hAnsiTheme="minorHAnsi"/>
                <w:sz w:val="24"/>
                <w:szCs w:val="24"/>
              </w:rPr>
            </w:pPr>
            <w:r w:rsidRPr="00853A24">
              <w:rPr>
                <w:rFonts w:asciiTheme="minorHAnsi" w:hAnsiTheme="minorHAnsi"/>
                <w:sz w:val="24"/>
                <w:szCs w:val="24"/>
              </w:rPr>
              <w:t>Волонтерская работа в Ботаническом саду Соловецкого музея-заповедника</w:t>
            </w:r>
          </w:p>
        </w:tc>
      </w:tr>
      <w:tr w:rsidR="00001934" w:rsidRPr="00853A24" w:rsidTr="00853A24">
        <w:tc>
          <w:tcPr>
            <w:tcW w:w="4699" w:type="dxa"/>
          </w:tcPr>
          <w:p w:rsidR="00001934" w:rsidRPr="00853A24" w:rsidRDefault="00001934" w:rsidP="00B03FF4">
            <w:pPr>
              <w:pStyle w:val="Tabletext"/>
              <w:ind w:left="142"/>
              <w:jc w:val="left"/>
              <w:rPr>
                <w:rFonts w:asciiTheme="minorHAnsi" w:hAnsiTheme="minorHAnsi"/>
                <w:sz w:val="24"/>
                <w:szCs w:val="24"/>
              </w:rPr>
            </w:pPr>
            <w:r w:rsidRPr="00853A24">
              <w:rPr>
                <w:rFonts w:asciiTheme="minorHAnsi" w:hAnsiTheme="minorHAnsi"/>
                <w:sz w:val="24"/>
                <w:szCs w:val="24"/>
              </w:rPr>
              <w:t>Экспедиционное задание</w:t>
            </w:r>
          </w:p>
        </w:tc>
        <w:tc>
          <w:tcPr>
            <w:tcW w:w="4623" w:type="dxa"/>
          </w:tcPr>
          <w:p w:rsidR="00001934" w:rsidRPr="00853A24" w:rsidRDefault="00001934" w:rsidP="009A461B">
            <w:pPr>
              <w:pStyle w:val="Tabletext"/>
              <w:ind w:left="121"/>
              <w:jc w:val="left"/>
              <w:rPr>
                <w:rFonts w:asciiTheme="minorHAnsi" w:hAnsiTheme="minorHAnsi"/>
                <w:sz w:val="24"/>
                <w:szCs w:val="24"/>
              </w:rPr>
            </w:pPr>
            <w:r w:rsidRPr="00853A24">
              <w:rPr>
                <w:rFonts w:asciiTheme="minorHAnsi" w:hAnsiTheme="minorHAnsi"/>
                <w:sz w:val="24"/>
                <w:szCs w:val="24"/>
              </w:rPr>
              <w:t>«</w:t>
            </w:r>
            <w:r w:rsidR="009A461B" w:rsidRPr="00853A24">
              <w:rPr>
                <w:rFonts w:asciiTheme="minorHAnsi" w:hAnsiTheme="minorHAnsi"/>
                <w:sz w:val="24"/>
                <w:szCs w:val="24"/>
              </w:rPr>
              <w:t>ИМЕНА</w:t>
            </w:r>
            <w:r w:rsidRPr="00853A24">
              <w:rPr>
                <w:rFonts w:asciiTheme="minorHAnsi" w:hAnsiTheme="minorHAnsi"/>
                <w:sz w:val="24"/>
                <w:szCs w:val="24"/>
              </w:rPr>
              <w:t>»</w:t>
            </w:r>
          </w:p>
        </w:tc>
      </w:tr>
      <w:tr w:rsidR="00001934" w:rsidRPr="00853A24" w:rsidTr="00853A24">
        <w:tc>
          <w:tcPr>
            <w:tcW w:w="4699" w:type="dxa"/>
          </w:tcPr>
          <w:p w:rsidR="00001934" w:rsidRPr="00853A24" w:rsidRDefault="00001934" w:rsidP="00B03FF4">
            <w:pPr>
              <w:pStyle w:val="Tabletext"/>
              <w:ind w:left="142"/>
              <w:jc w:val="left"/>
              <w:rPr>
                <w:rFonts w:asciiTheme="minorHAnsi" w:hAnsiTheme="minorHAnsi"/>
                <w:sz w:val="24"/>
                <w:szCs w:val="24"/>
              </w:rPr>
            </w:pPr>
            <w:r w:rsidRPr="00853A24">
              <w:rPr>
                <w:rFonts w:asciiTheme="minorHAnsi" w:hAnsiTheme="minorHAnsi"/>
                <w:sz w:val="24"/>
                <w:szCs w:val="24"/>
              </w:rPr>
              <w:t>Куратор экспедиции от Ботанического сада</w:t>
            </w:r>
          </w:p>
        </w:tc>
        <w:tc>
          <w:tcPr>
            <w:tcW w:w="4623" w:type="dxa"/>
          </w:tcPr>
          <w:p w:rsidR="00001934" w:rsidRPr="00853A24" w:rsidRDefault="00001934" w:rsidP="009A461B">
            <w:pPr>
              <w:pStyle w:val="Tabletext"/>
              <w:ind w:left="121"/>
              <w:jc w:val="left"/>
              <w:rPr>
                <w:rFonts w:asciiTheme="minorHAnsi" w:hAnsiTheme="minorHAnsi"/>
                <w:sz w:val="24"/>
                <w:szCs w:val="24"/>
              </w:rPr>
            </w:pPr>
            <w:r w:rsidRPr="00853A24">
              <w:rPr>
                <w:rFonts w:asciiTheme="minorHAnsi" w:hAnsiTheme="minorHAnsi"/>
                <w:sz w:val="24"/>
                <w:szCs w:val="24"/>
              </w:rPr>
              <w:t>Гришанова Ольга Васильевна</w:t>
            </w:r>
          </w:p>
        </w:tc>
      </w:tr>
      <w:tr w:rsidR="00001934" w:rsidRPr="00853A24" w:rsidTr="00853A24">
        <w:tc>
          <w:tcPr>
            <w:tcW w:w="4699" w:type="dxa"/>
          </w:tcPr>
          <w:p w:rsidR="00001934" w:rsidRPr="00853A24" w:rsidRDefault="00001934" w:rsidP="00B03FF4">
            <w:pPr>
              <w:pStyle w:val="Tabletext"/>
              <w:ind w:left="142"/>
              <w:jc w:val="left"/>
              <w:rPr>
                <w:rFonts w:asciiTheme="minorHAnsi" w:hAnsiTheme="minorHAnsi"/>
                <w:sz w:val="24"/>
                <w:szCs w:val="24"/>
              </w:rPr>
            </w:pPr>
            <w:r w:rsidRPr="00853A24">
              <w:rPr>
                <w:rFonts w:asciiTheme="minorHAnsi" w:hAnsiTheme="minorHAnsi"/>
                <w:sz w:val="24"/>
                <w:szCs w:val="24"/>
              </w:rPr>
              <w:t>Количество участников</w:t>
            </w:r>
          </w:p>
        </w:tc>
        <w:tc>
          <w:tcPr>
            <w:tcW w:w="4623" w:type="dxa"/>
          </w:tcPr>
          <w:p w:rsidR="00001934" w:rsidRPr="00853A24" w:rsidRDefault="009A461B" w:rsidP="009A461B">
            <w:pPr>
              <w:pStyle w:val="Tabletext"/>
              <w:ind w:left="121"/>
              <w:jc w:val="left"/>
              <w:rPr>
                <w:rFonts w:asciiTheme="minorHAnsi" w:hAnsiTheme="minorHAnsi"/>
                <w:sz w:val="24"/>
                <w:szCs w:val="24"/>
              </w:rPr>
            </w:pPr>
            <w:r w:rsidRPr="00853A24">
              <w:rPr>
                <w:rFonts w:asciiTheme="minorHAnsi" w:hAnsiTheme="minorHAnsi"/>
                <w:sz w:val="24"/>
                <w:szCs w:val="24"/>
              </w:rPr>
              <w:t>21</w:t>
            </w:r>
          </w:p>
        </w:tc>
      </w:tr>
      <w:tr w:rsidR="00001934" w:rsidRPr="00853A24" w:rsidTr="00853A24">
        <w:tc>
          <w:tcPr>
            <w:tcW w:w="4699" w:type="dxa"/>
          </w:tcPr>
          <w:p w:rsidR="00001934" w:rsidRPr="00853A24" w:rsidRDefault="00001934" w:rsidP="00B03FF4">
            <w:pPr>
              <w:pStyle w:val="Tabletext"/>
              <w:ind w:left="142"/>
              <w:jc w:val="left"/>
              <w:rPr>
                <w:rFonts w:asciiTheme="minorHAnsi" w:hAnsiTheme="minorHAnsi"/>
                <w:sz w:val="24"/>
                <w:szCs w:val="24"/>
              </w:rPr>
            </w:pPr>
            <w:r w:rsidRPr="00853A24">
              <w:rPr>
                <w:rFonts w:asciiTheme="minorHAnsi" w:hAnsiTheme="minorHAnsi"/>
                <w:sz w:val="24"/>
                <w:szCs w:val="24"/>
              </w:rPr>
              <w:t>Руководителей</w:t>
            </w:r>
          </w:p>
        </w:tc>
        <w:tc>
          <w:tcPr>
            <w:tcW w:w="4623" w:type="dxa"/>
          </w:tcPr>
          <w:p w:rsidR="00001934" w:rsidRPr="00853A24" w:rsidRDefault="00001934" w:rsidP="009A461B">
            <w:pPr>
              <w:pStyle w:val="Tabletext"/>
              <w:ind w:left="121"/>
              <w:jc w:val="left"/>
              <w:rPr>
                <w:rFonts w:asciiTheme="minorHAnsi" w:hAnsiTheme="minorHAnsi"/>
                <w:sz w:val="24"/>
                <w:szCs w:val="24"/>
              </w:rPr>
            </w:pPr>
            <w:r w:rsidRPr="00853A24">
              <w:rPr>
                <w:rFonts w:asciiTheme="minorHAnsi" w:hAnsiTheme="minorHAnsi"/>
                <w:sz w:val="24"/>
                <w:szCs w:val="24"/>
              </w:rPr>
              <w:t>3</w:t>
            </w:r>
          </w:p>
        </w:tc>
      </w:tr>
      <w:tr w:rsidR="00001934" w:rsidRPr="00853A24" w:rsidTr="00853A24">
        <w:tc>
          <w:tcPr>
            <w:tcW w:w="4699" w:type="dxa"/>
          </w:tcPr>
          <w:p w:rsidR="00001934" w:rsidRPr="00853A24" w:rsidRDefault="00001934" w:rsidP="00B03FF4">
            <w:pPr>
              <w:pStyle w:val="Tabletext"/>
              <w:ind w:left="142"/>
              <w:jc w:val="left"/>
              <w:rPr>
                <w:rFonts w:asciiTheme="minorHAnsi" w:hAnsiTheme="minorHAnsi"/>
                <w:sz w:val="24"/>
                <w:szCs w:val="24"/>
              </w:rPr>
            </w:pPr>
            <w:r w:rsidRPr="00853A24">
              <w:rPr>
                <w:rFonts w:asciiTheme="minorHAnsi" w:hAnsiTheme="minorHAnsi"/>
                <w:sz w:val="24"/>
                <w:szCs w:val="24"/>
              </w:rPr>
              <w:t xml:space="preserve">Организация, проводящая </w:t>
            </w:r>
            <w:r w:rsidR="009A461B" w:rsidRPr="00853A24">
              <w:rPr>
                <w:rFonts w:asciiTheme="minorHAnsi" w:hAnsiTheme="minorHAnsi"/>
                <w:sz w:val="24"/>
                <w:szCs w:val="24"/>
              </w:rPr>
              <w:t>экспедицию</w:t>
            </w:r>
          </w:p>
        </w:tc>
        <w:tc>
          <w:tcPr>
            <w:tcW w:w="4623" w:type="dxa"/>
          </w:tcPr>
          <w:p w:rsidR="00001934" w:rsidRPr="00853A24" w:rsidRDefault="00001934" w:rsidP="009A461B">
            <w:pPr>
              <w:pStyle w:val="Tabletext"/>
              <w:ind w:left="121"/>
              <w:jc w:val="left"/>
              <w:rPr>
                <w:rFonts w:asciiTheme="minorHAnsi" w:hAnsiTheme="minorHAnsi"/>
                <w:sz w:val="24"/>
                <w:szCs w:val="24"/>
              </w:rPr>
            </w:pPr>
            <w:r w:rsidRPr="00853A24">
              <w:rPr>
                <w:rFonts w:asciiTheme="minorHAnsi" w:hAnsiTheme="minorHAnsi"/>
                <w:sz w:val="24"/>
                <w:szCs w:val="24"/>
              </w:rPr>
              <w:t>Физико-математический лицей № 239</w:t>
            </w:r>
          </w:p>
        </w:tc>
      </w:tr>
      <w:tr w:rsidR="00001934" w:rsidRPr="00853A24" w:rsidTr="00853A24">
        <w:tc>
          <w:tcPr>
            <w:tcW w:w="4699" w:type="dxa"/>
          </w:tcPr>
          <w:p w:rsidR="00001934" w:rsidRPr="00853A24" w:rsidRDefault="00001934" w:rsidP="00B03FF4">
            <w:pPr>
              <w:pStyle w:val="Tabletext"/>
              <w:ind w:left="142"/>
              <w:jc w:val="left"/>
              <w:rPr>
                <w:rFonts w:asciiTheme="minorHAnsi" w:hAnsiTheme="minorHAnsi"/>
                <w:sz w:val="24"/>
                <w:szCs w:val="24"/>
              </w:rPr>
            </w:pPr>
            <w:r w:rsidRPr="00853A24">
              <w:rPr>
                <w:rFonts w:asciiTheme="minorHAnsi" w:hAnsiTheme="minorHAnsi"/>
                <w:sz w:val="24"/>
                <w:szCs w:val="24"/>
              </w:rPr>
              <w:t>МКК, рассмотревшая заявочные материалы</w:t>
            </w:r>
          </w:p>
        </w:tc>
        <w:tc>
          <w:tcPr>
            <w:tcW w:w="4623" w:type="dxa"/>
          </w:tcPr>
          <w:p w:rsidR="00001934" w:rsidRPr="00853A24" w:rsidRDefault="00001934" w:rsidP="009A461B">
            <w:pPr>
              <w:pStyle w:val="Tabletext"/>
              <w:ind w:left="121"/>
              <w:jc w:val="left"/>
              <w:rPr>
                <w:rFonts w:asciiTheme="minorHAnsi" w:hAnsiTheme="minorHAnsi"/>
                <w:sz w:val="24"/>
                <w:szCs w:val="24"/>
              </w:rPr>
            </w:pPr>
            <w:r w:rsidRPr="00853A24">
              <w:rPr>
                <w:rFonts w:asciiTheme="minorHAnsi" w:hAnsiTheme="minorHAnsi"/>
                <w:sz w:val="24"/>
                <w:szCs w:val="24"/>
              </w:rPr>
              <w:t>МКК ГОУ ФМЛ № 239 </w:t>
            </w:r>
          </w:p>
        </w:tc>
      </w:tr>
      <w:tr w:rsidR="00001934" w:rsidRPr="00853A24" w:rsidTr="00853A24">
        <w:tc>
          <w:tcPr>
            <w:tcW w:w="4699" w:type="dxa"/>
          </w:tcPr>
          <w:p w:rsidR="00001934" w:rsidRPr="00853A24" w:rsidRDefault="00001934" w:rsidP="00B03FF4">
            <w:pPr>
              <w:pStyle w:val="Tabletext"/>
              <w:ind w:left="142"/>
              <w:jc w:val="left"/>
              <w:rPr>
                <w:rFonts w:asciiTheme="minorHAnsi" w:hAnsiTheme="minorHAnsi"/>
                <w:sz w:val="24"/>
                <w:szCs w:val="24"/>
              </w:rPr>
            </w:pPr>
            <w:r w:rsidRPr="00853A24">
              <w:rPr>
                <w:rFonts w:asciiTheme="minorHAnsi" w:hAnsiTheme="minorHAnsi"/>
                <w:sz w:val="24"/>
                <w:szCs w:val="24"/>
              </w:rPr>
              <w:t>Шифр МКК</w:t>
            </w:r>
          </w:p>
        </w:tc>
        <w:tc>
          <w:tcPr>
            <w:tcW w:w="4623" w:type="dxa"/>
          </w:tcPr>
          <w:p w:rsidR="00001934" w:rsidRPr="00853A24" w:rsidRDefault="00001934" w:rsidP="009A461B">
            <w:pPr>
              <w:pStyle w:val="Tabletext"/>
              <w:ind w:left="121"/>
              <w:jc w:val="left"/>
              <w:rPr>
                <w:rFonts w:asciiTheme="minorHAnsi" w:hAnsiTheme="minorHAnsi"/>
                <w:color w:val="FF0000"/>
                <w:sz w:val="24"/>
                <w:szCs w:val="24"/>
              </w:rPr>
            </w:pPr>
            <w:r w:rsidRPr="00853A24">
              <w:rPr>
                <w:rFonts w:asciiTheme="minorHAnsi" w:hAnsiTheme="minorHAnsi"/>
                <w:sz w:val="24"/>
                <w:szCs w:val="24"/>
              </w:rPr>
              <w:t>178-41-17-112100000</w:t>
            </w:r>
          </w:p>
        </w:tc>
      </w:tr>
      <w:tr w:rsidR="00001934" w:rsidRPr="00853A24" w:rsidTr="00853A24">
        <w:tc>
          <w:tcPr>
            <w:tcW w:w="4699" w:type="dxa"/>
          </w:tcPr>
          <w:p w:rsidR="00001934" w:rsidRPr="00853A24" w:rsidRDefault="00001934" w:rsidP="00B03FF4">
            <w:pPr>
              <w:pStyle w:val="Tabletext"/>
              <w:ind w:left="142"/>
              <w:jc w:val="left"/>
              <w:rPr>
                <w:rFonts w:asciiTheme="minorHAnsi" w:hAnsiTheme="minorHAnsi"/>
                <w:sz w:val="24"/>
                <w:szCs w:val="24"/>
              </w:rPr>
            </w:pPr>
            <w:r w:rsidRPr="00853A24">
              <w:rPr>
                <w:rFonts w:asciiTheme="minorHAnsi" w:hAnsiTheme="minorHAnsi"/>
                <w:sz w:val="24"/>
                <w:szCs w:val="24"/>
              </w:rPr>
              <w:t>Маршрутная книжка</w:t>
            </w:r>
          </w:p>
        </w:tc>
        <w:tc>
          <w:tcPr>
            <w:tcW w:w="4623" w:type="dxa"/>
          </w:tcPr>
          <w:p w:rsidR="00001934" w:rsidRPr="00853A24" w:rsidRDefault="00001934" w:rsidP="009A461B">
            <w:pPr>
              <w:pStyle w:val="Tabletext"/>
              <w:ind w:left="121"/>
              <w:jc w:val="left"/>
              <w:rPr>
                <w:rFonts w:asciiTheme="minorHAnsi" w:hAnsiTheme="minorHAnsi"/>
                <w:sz w:val="24"/>
                <w:szCs w:val="24"/>
              </w:rPr>
            </w:pPr>
            <w:r w:rsidRPr="00853A24">
              <w:rPr>
                <w:rFonts w:asciiTheme="minorHAnsi" w:hAnsiTheme="minorHAnsi"/>
                <w:sz w:val="24"/>
                <w:szCs w:val="24"/>
              </w:rPr>
              <w:t xml:space="preserve">№ </w:t>
            </w:r>
            <w:r w:rsidRPr="00853A24">
              <w:rPr>
                <w:rFonts w:asciiTheme="minorHAnsi" w:hAnsiTheme="minorHAnsi"/>
                <w:color w:val="FF0000"/>
                <w:sz w:val="24"/>
                <w:szCs w:val="24"/>
              </w:rPr>
              <w:t>25/11</w:t>
            </w:r>
          </w:p>
        </w:tc>
      </w:tr>
    </w:tbl>
    <w:p w:rsidR="00001934" w:rsidRPr="00BD3861" w:rsidRDefault="00001934" w:rsidP="00CA0161">
      <w:pPr>
        <w:pStyle w:val="2"/>
        <w:numPr>
          <w:ilvl w:val="1"/>
          <w:numId w:val="10"/>
        </w:numPr>
        <w:jc w:val="center"/>
        <w:rPr>
          <w:rFonts w:asciiTheme="minorHAnsi" w:hAnsiTheme="minorHAnsi" w:cs="Times New Roman"/>
          <w:color w:val="C00000"/>
          <w:sz w:val="24"/>
          <w:szCs w:val="24"/>
        </w:rPr>
      </w:pPr>
      <w:r w:rsidRPr="00BD3861">
        <w:rPr>
          <w:rFonts w:asciiTheme="minorHAnsi" w:hAnsiTheme="minorHAnsi" w:cs="Times New Roman"/>
          <w:color w:val="C00000"/>
          <w:sz w:val="24"/>
          <w:szCs w:val="24"/>
        </w:rPr>
        <w:t>Руководители</w:t>
      </w:r>
    </w:p>
    <w:tbl>
      <w:tblPr>
        <w:tblW w:w="9345" w:type="dxa"/>
        <w:tblLayout w:type="fixed"/>
        <w:tblLook w:val="0000" w:firstRow="0" w:lastRow="0" w:firstColumn="0" w:lastColumn="0" w:noHBand="0" w:noVBand="0"/>
      </w:tblPr>
      <w:tblGrid>
        <w:gridCol w:w="608"/>
        <w:gridCol w:w="4036"/>
        <w:gridCol w:w="4701"/>
      </w:tblGrid>
      <w:tr w:rsidR="005B1931" w:rsidRPr="00C40052" w:rsidTr="00853A24">
        <w:trPr>
          <w:cantSplit/>
          <w:trHeight w:val="317"/>
        </w:trPr>
        <w:tc>
          <w:tcPr>
            <w:tcW w:w="608" w:type="dxa"/>
            <w:tcBorders>
              <w:top w:val="single" w:sz="4" w:space="0" w:color="000000"/>
              <w:left w:val="single" w:sz="4" w:space="0" w:color="000000"/>
              <w:bottom w:val="single" w:sz="4" w:space="0" w:color="000000"/>
            </w:tcBorders>
            <w:shd w:val="clear" w:color="auto" w:fill="auto"/>
          </w:tcPr>
          <w:p w:rsidR="005B1931" w:rsidRPr="00C40052" w:rsidRDefault="005B1931" w:rsidP="00CA0161">
            <w:pPr>
              <w:numPr>
                <w:ilvl w:val="0"/>
                <w:numId w:val="8"/>
              </w:numPr>
              <w:suppressAutoHyphens/>
              <w:snapToGrid w:val="0"/>
              <w:rPr>
                <w:rFonts w:asciiTheme="minorHAnsi" w:hAnsiTheme="minorHAnsi"/>
                <w:i/>
              </w:rPr>
            </w:pPr>
            <w:bookmarkStart w:id="8" w:name="_Toc493954532"/>
          </w:p>
        </w:tc>
        <w:tc>
          <w:tcPr>
            <w:tcW w:w="4036" w:type="dxa"/>
            <w:tcBorders>
              <w:top w:val="single" w:sz="4" w:space="0" w:color="000000"/>
              <w:left w:val="single" w:sz="4" w:space="0" w:color="000000"/>
              <w:bottom w:val="single" w:sz="4" w:space="0" w:color="000000"/>
            </w:tcBorders>
            <w:shd w:val="clear" w:color="auto" w:fill="auto"/>
            <w:vAlign w:val="center"/>
          </w:tcPr>
          <w:p w:rsidR="005B1931" w:rsidRPr="00C40052" w:rsidRDefault="005B1931" w:rsidP="005B1931">
            <w:pPr>
              <w:snapToGrid w:val="0"/>
              <w:ind w:left="-41"/>
              <w:rPr>
                <w:rFonts w:asciiTheme="minorHAnsi" w:hAnsiTheme="minorHAnsi"/>
              </w:rPr>
            </w:pPr>
            <w:r w:rsidRPr="00C40052">
              <w:rPr>
                <w:rFonts w:asciiTheme="minorHAnsi" w:hAnsiTheme="minorHAnsi"/>
              </w:rPr>
              <w:t>Левентуева М.А.</w:t>
            </w:r>
          </w:p>
        </w:tc>
        <w:tc>
          <w:tcPr>
            <w:tcW w:w="4701" w:type="dxa"/>
            <w:tcBorders>
              <w:top w:val="single" w:sz="4" w:space="0" w:color="000000"/>
              <w:left w:val="single" w:sz="4" w:space="0" w:color="000000"/>
              <w:bottom w:val="single" w:sz="4" w:space="0" w:color="000000"/>
              <w:right w:val="single" w:sz="4" w:space="0" w:color="auto"/>
            </w:tcBorders>
            <w:shd w:val="clear" w:color="auto" w:fill="auto"/>
            <w:vAlign w:val="center"/>
          </w:tcPr>
          <w:p w:rsidR="005B1931" w:rsidRPr="00C40052" w:rsidRDefault="005B1931" w:rsidP="005B1931">
            <w:pPr>
              <w:snapToGrid w:val="0"/>
              <w:ind w:left="0"/>
              <w:rPr>
                <w:rFonts w:asciiTheme="minorHAnsi" w:hAnsiTheme="minorHAnsi"/>
              </w:rPr>
            </w:pPr>
            <w:r w:rsidRPr="00C40052">
              <w:rPr>
                <w:rFonts w:asciiTheme="minorHAnsi" w:hAnsiTheme="minorHAnsi"/>
              </w:rPr>
              <w:t>Авиаконструкторов. 20-3-92            3072367</w:t>
            </w:r>
          </w:p>
        </w:tc>
      </w:tr>
      <w:tr w:rsidR="005B1931" w:rsidRPr="00C40052" w:rsidTr="00853A24">
        <w:trPr>
          <w:cantSplit/>
          <w:trHeight w:val="318"/>
        </w:trPr>
        <w:tc>
          <w:tcPr>
            <w:tcW w:w="608" w:type="dxa"/>
            <w:tcBorders>
              <w:top w:val="single" w:sz="4" w:space="0" w:color="000000"/>
              <w:left w:val="single" w:sz="4" w:space="0" w:color="000000"/>
              <w:bottom w:val="single" w:sz="4" w:space="0" w:color="000000"/>
            </w:tcBorders>
            <w:shd w:val="clear" w:color="auto" w:fill="auto"/>
          </w:tcPr>
          <w:p w:rsidR="005B1931" w:rsidRPr="00C40052" w:rsidRDefault="005B1931" w:rsidP="00CA0161">
            <w:pPr>
              <w:numPr>
                <w:ilvl w:val="0"/>
                <w:numId w:val="8"/>
              </w:numPr>
              <w:suppressAutoHyphens/>
              <w:snapToGrid w:val="0"/>
              <w:rPr>
                <w:rFonts w:asciiTheme="minorHAnsi" w:hAnsiTheme="minorHAnsi"/>
                <w:i/>
              </w:rPr>
            </w:pPr>
          </w:p>
        </w:tc>
        <w:tc>
          <w:tcPr>
            <w:tcW w:w="4036" w:type="dxa"/>
            <w:tcBorders>
              <w:top w:val="single" w:sz="4" w:space="0" w:color="000000"/>
              <w:left w:val="single" w:sz="4" w:space="0" w:color="000000"/>
              <w:bottom w:val="single" w:sz="4" w:space="0" w:color="000000"/>
            </w:tcBorders>
            <w:shd w:val="clear" w:color="auto" w:fill="auto"/>
            <w:vAlign w:val="center"/>
          </w:tcPr>
          <w:p w:rsidR="005B1931" w:rsidRPr="00C40052" w:rsidRDefault="005B1931" w:rsidP="005B1931">
            <w:pPr>
              <w:snapToGrid w:val="0"/>
              <w:ind w:left="-41"/>
              <w:rPr>
                <w:rFonts w:asciiTheme="minorHAnsi" w:hAnsiTheme="minorHAnsi"/>
                <w:lang w:val="en-US"/>
              </w:rPr>
            </w:pPr>
            <w:r w:rsidRPr="00C40052">
              <w:rPr>
                <w:rFonts w:asciiTheme="minorHAnsi" w:hAnsiTheme="minorHAnsi"/>
              </w:rPr>
              <w:t>Соломин В.Н.</w:t>
            </w:r>
            <w:r w:rsidRPr="00C40052">
              <w:rPr>
                <w:rFonts w:asciiTheme="minorHAnsi" w:hAnsiTheme="minorHAnsi"/>
                <w:lang w:val="en-US"/>
              </w:rPr>
              <w:t xml:space="preserve">  </w:t>
            </w:r>
            <w:r w:rsidRPr="00C40052">
              <w:rPr>
                <w:rFonts w:asciiTheme="minorHAnsi" w:hAnsiTheme="minorHAnsi"/>
              </w:rPr>
              <w:t xml:space="preserve">                    </w:t>
            </w:r>
            <w:r w:rsidRPr="00C40052">
              <w:rPr>
                <w:rFonts w:asciiTheme="minorHAnsi" w:hAnsiTheme="minorHAnsi"/>
                <w:lang w:val="en-US"/>
              </w:rPr>
              <w:t>15-24</w:t>
            </w:r>
            <w:r w:rsidRPr="00C40052">
              <w:rPr>
                <w:rFonts w:asciiTheme="minorHAnsi" w:hAnsiTheme="minorHAnsi"/>
              </w:rPr>
              <w:t>.</w:t>
            </w:r>
            <w:r w:rsidRPr="00C40052">
              <w:rPr>
                <w:rFonts w:asciiTheme="minorHAnsi" w:hAnsiTheme="minorHAnsi"/>
                <w:lang w:val="en-US"/>
              </w:rPr>
              <w:t>06</w:t>
            </w:r>
          </w:p>
        </w:tc>
        <w:tc>
          <w:tcPr>
            <w:tcW w:w="4701" w:type="dxa"/>
            <w:tcBorders>
              <w:top w:val="single" w:sz="4" w:space="0" w:color="000000"/>
              <w:left w:val="single" w:sz="4" w:space="0" w:color="000000"/>
              <w:bottom w:val="single" w:sz="4" w:space="0" w:color="000000"/>
              <w:right w:val="single" w:sz="4" w:space="0" w:color="auto"/>
            </w:tcBorders>
            <w:shd w:val="clear" w:color="auto" w:fill="auto"/>
            <w:vAlign w:val="center"/>
          </w:tcPr>
          <w:p w:rsidR="005B1931" w:rsidRPr="00C40052" w:rsidRDefault="005B1931" w:rsidP="005B1931">
            <w:pPr>
              <w:snapToGrid w:val="0"/>
              <w:ind w:left="0" w:right="-144"/>
              <w:rPr>
                <w:rFonts w:asciiTheme="minorHAnsi" w:hAnsiTheme="minorHAnsi"/>
              </w:rPr>
            </w:pPr>
            <w:r w:rsidRPr="00C40052">
              <w:rPr>
                <w:rFonts w:asciiTheme="minorHAnsi" w:hAnsiTheme="minorHAnsi"/>
              </w:rPr>
              <w:t>Ольминского 18-10                  +79217699467</w:t>
            </w:r>
          </w:p>
        </w:tc>
      </w:tr>
      <w:tr w:rsidR="005B1931" w:rsidRPr="00C40052" w:rsidTr="00853A24">
        <w:trPr>
          <w:cantSplit/>
          <w:trHeight w:val="318"/>
        </w:trPr>
        <w:tc>
          <w:tcPr>
            <w:tcW w:w="608" w:type="dxa"/>
            <w:tcBorders>
              <w:top w:val="single" w:sz="4" w:space="0" w:color="000000"/>
              <w:left w:val="single" w:sz="4" w:space="0" w:color="000000"/>
              <w:bottom w:val="single" w:sz="4" w:space="0" w:color="000000"/>
            </w:tcBorders>
            <w:shd w:val="clear" w:color="auto" w:fill="auto"/>
          </w:tcPr>
          <w:p w:rsidR="005B1931" w:rsidRPr="00C40052" w:rsidRDefault="005B1931" w:rsidP="00CA0161">
            <w:pPr>
              <w:numPr>
                <w:ilvl w:val="0"/>
                <w:numId w:val="8"/>
              </w:numPr>
              <w:suppressAutoHyphens/>
              <w:snapToGrid w:val="0"/>
              <w:rPr>
                <w:rFonts w:asciiTheme="minorHAnsi" w:hAnsiTheme="minorHAnsi"/>
                <w:i/>
              </w:rPr>
            </w:pPr>
          </w:p>
        </w:tc>
        <w:tc>
          <w:tcPr>
            <w:tcW w:w="4036" w:type="dxa"/>
            <w:tcBorders>
              <w:top w:val="single" w:sz="4" w:space="0" w:color="000000"/>
              <w:left w:val="single" w:sz="4" w:space="0" w:color="000000"/>
              <w:bottom w:val="single" w:sz="4" w:space="0" w:color="000000"/>
            </w:tcBorders>
            <w:shd w:val="clear" w:color="auto" w:fill="auto"/>
          </w:tcPr>
          <w:p w:rsidR="005B1931" w:rsidRPr="00C40052" w:rsidRDefault="005B1931" w:rsidP="005B1931">
            <w:pPr>
              <w:snapToGrid w:val="0"/>
              <w:ind w:left="-41"/>
              <w:rPr>
                <w:rFonts w:asciiTheme="minorHAnsi" w:hAnsiTheme="minorHAnsi"/>
              </w:rPr>
            </w:pPr>
            <w:r w:rsidRPr="00C40052">
              <w:rPr>
                <w:rFonts w:asciiTheme="minorHAnsi" w:hAnsiTheme="minorHAnsi"/>
              </w:rPr>
              <w:t>Амфилохиева М.В.</w:t>
            </w:r>
          </w:p>
        </w:tc>
        <w:tc>
          <w:tcPr>
            <w:tcW w:w="4701" w:type="dxa"/>
            <w:tcBorders>
              <w:top w:val="single" w:sz="4" w:space="0" w:color="000000"/>
              <w:left w:val="single" w:sz="4" w:space="0" w:color="000000"/>
              <w:bottom w:val="single" w:sz="4" w:space="0" w:color="000000"/>
              <w:right w:val="single" w:sz="4" w:space="0" w:color="auto"/>
            </w:tcBorders>
            <w:shd w:val="clear" w:color="auto" w:fill="auto"/>
          </w:tcPr>
          <w:p w:rsidR="005B1931" w:rsidRPr="00C40052" w:rsidRDefault="005B1931" w:rsidP="005B1931">
            <w:pPr>
              <w:snapToGrid w:val="0"/>
              <w:ind w:left="0"/>
              <w:rPr>
                <w:rFonts w:asciiTheme="minorHAnsi" w:hAnsiTheme="minorHAnsi"/>
              </w:rPr>
            </w:pPr>
            <w:r w:rsidRPr="00C40052">
              <w:rPr>
                <w:rFonts w:asciiTheme="minorHAnsi" w:hAnsiTheme="minorHAnsi"/>
              </w:rPr>
              <w:t>Металлистов 21-1-49                        6948909</w:t>
            </w:r>
          </w:p>
        </w:tc>
      </w:tr>
    </w:tbl>
    <w:p w:rsidR="00001934" w:rsidRPr="00BD3861" w:rsidRDefault="00001934" w:rsidP="00CA0161">
      <w:pPr>
        <w:pStyle w:val="1"/>
        <w:numPr>
          <w:ilvl w:val="1"/>
          <w:numId w:val="10"/>
        </w:numPr>
        <w:jc w:val="center"/>
        <w:rPr>
          <w:rFonts w:asciiTheme="minorHAnsi" w:hAnsiTheme="minorHAnsi"/>
          <w:color w:val="C00000"/>
          <w:sz w:val="24"/>
          <w:szCs w:val="24"/>
        </w:rPr>
      </w:pPr>
      <w:bookmarkStart w:id="9" w:name="_Участники_экспедиции"/>
      <w:bookmarkEnd w:id="9"/>
      <w:r w:rsidRPr="00BD3861">
        <w:rPr>
          <w:rFonts w:asciiTheme="minorHAnsi" w:hAnsiTheme="minorHAnsi"/>
          <w:color w:val="C00000"/>
          <w:sz w:val="24"/>
          <w:szCs w:val="24"/>
        </w:rPr>
        <w:t>Участники экспедиции</w:t>
      </w:r>
    </w:p>
    <w:tbl>
      <w:tblPr>
        <w:tblW w:w="9322" w:type="dxa"/>
        <w:tblLayout w:type="fixed"/>
        <w:tblLook w:val="0000" w:firstRow="0" w:lastRow="0" w:firstColumn="0" w:lastColumn="0" w:noHBand="0" w:noVBand="0"/>
      </w:tblPr>
      <w:tblGrid>
        <w:gridCol w:w="608"/>
        <w:gridCol w:w="3753"/>
        <w:gridCol w:w="942"/>
        <w:gridCol w:w="13"/>
        <w:gridCol w:w="993"/>
        <w:gridCol w:w="13"/>
        <w:gridCol w:w="3000"/>
      </w:tblGrid>
      <w:tr w:rsidR="00C40052" w:rsidRPr="00C40052" w:rsidTr="00853A24">
        <w:trPr>
          <w:trHeight w:val="885"/>
        </w:trPr>
        <w:tc>
          <w:tcPr>
            <w:tcW w:w="608" w:type="dxa"/>
            <w:tcBorders>
              <w:top w:val="single" w:sz="4" w:space="0" w:color="000000"/>
              <w:left w:val="single" w:sz="4" w:space="0" w:color="000000"/>
              <w:bottom w:val="single" w:sz="4" w:space="0" w:color="000000"/>
            </w:tcBorders>
            <w:shd w:val="clear" w:color="auto" w:fill="auto"/>
            <w:vAlign w:val="center"/>
          </w:tcPr>
          <w:p w:rsidR="00C40052" w:rsidRPr="00C40052" w:rsidRDefault="00C40052" w:rsidP="00C40052">
            <w:pPr>
              <w:snapToGrid w:val="0"/>
              <w:jc w:val="center"/>
              <w:rPr>
                <w:rFonts w:asciiTheme="minorHAnsi" w:hAnsiTheme="minorHAnsi"/>
                <w:sz w:val="22"/>
                <w:szCs w:val="22"/>
              </w:rPr>
            </w:pPr>
            <w:r w:rsidRPr="00C40052">
              <w:rPr>
                <w:rFonts w:asciiTheme="minorHAnsi" w:hAnsiTheme="minorHAnsi"/>
                <w:sz w:val="22"/>
                <w:szCs w:val="22"/>
              </w:rPr>
              <w:t>№</w:t>
            </w:r>
          </w:p>
        </w:tc>
        <w:tc>
          <w:tcPr>
            <w:tcW w:w="3753" w:type="dxa"/>
            <w:tcBorders>
              <w:top w:val="single" w:sz="4" w:space="0" w:color="000000"/>
              <w:left w:val="single" w:sz="4" w:space="0" w:color="000000"/>
              <w:bottom w:val="single" w:sz="4" w:space="0" w:color="000000"/>
            </w:tcBorders>
            <w:shd w:val="clear" w:color="auto" w:fill="auto"/>
            <w:vAlign w:val="center"/>
          </w:tcPr>
          <w:p w:rsidR="00C40052" w:rsidRPr="00C40052" w:rsidRDefault="00C40052" w:rsidP="00C40052">
            <w:pPr>
              <w:snapToGrid w:val="0"/>
              <w:ind w:left="101"/>
              <w:jc w:val="center"/>
              <w:rPr>
                <w:rFonts w:asciiTheme="minorHAnsi" w:hAnsiTheme="minorHAnsi"/>
                <w:sz w:val="22"/>
                <w:szCs w:val="22"/>
              </w:rPr>
            </w:pPr>
            <w:r w:rsidRPr="00C40052">
              <w:rPr>
                <w:rFonts w:asciiTheme="minorHAnsi" w:hAnsiTheme="minorHAnsi"/>
                <w:sz w:val="22"/>
                <w:szCs w:val="22"/>
              </w:rPr>
              <w:t xml:space="preserve">Фамилия Имя </w:t>
            </w:r>
          </w:p>
        </w:tc>
        <w:tc>
          <w:tcPr>
            <w:tcW w:w="942" w:type="dxa"/>
            <w:tcBorders>
              <w:top w:val="single" w:sz="4" w:space="0" w:color="000000"/>
              <w:left w:val="single" w:sz="4" w:space="0" w:color="000000"/>
              <w:bottom w:val="single" w:sz="4" w:space="0" w:color="000000"/>
            </w:tcBorders>
            <w:shd w:val="clear" w:color="auto" w:fill="auto"/>
            <w:vAlign w:val="center"/>
          </w:tcPr>
          <w:p w:rsidR="00C40052" w:rsidRPr="00C40052" w:rsidRDefault="00C40052" w:rsidP="00B03FF4">
            <w:pPr>
              <w:snapToGrid w:val="0"/>
              <w:ind w:left="-108"/>
              <w:jc w:val="center"/>
              <w:rPr>
                <w:rFonts w:asciiTheme="minorHAnsi" w:hAnsiTheme="minorHAnsi"/>
                <w:sz w:val="22"/>
                <w:szCs w:val="22"/>
              </w:rPr>
            </w:pPr>
            <w:r w:rsidRPr="00C40052">
              <w:rPr>
                <w:rFonts w:asciiTheme="minorHAnsi" w:hAnsiTheme="minorHAnsi"/>
                <w:sz w:val="22"/>
                <w:szCs w:val="22"/>
              </w:rPr>
              <w:t>Год рожд</w:t>
            </w:r>
          </w:p>
        </w:tc>
        <w:tc>
          <w:tcPr>
            <w:tcW w:w="1006" w:type="dxa"/>
            <w:gridSpan w:val="2"/>
            <w:tcBorders>
              <w:top w:val="single" w:sz="4" w:space="0" w:color="000000"/>
              <w:left w:val="single" w:sz="4" w:space="0" w:color="000000"/>
              <w:bottom w:val="single" w:sz="4" w:space="0" w:color="000000"/>
            </w:tcBorders>
            <w:shd w:val="clear" w:color="auto" w:fill="auto"/>
            <w:vAlign w:val="center"/>
          </w:tcPr>
          <w:p w:rsidR="00C40052" w:rsidRPr="00C40052" w:rsidRDefault="00C40052" w:rsidP="00C40052">
            <w:pPr>
              <w:snapToGrid w:val="0"/>
              <w:ind w:left="-58"/>
              <w:jc w:val="center"/>
              <w:rPr>
                <w:rFonts w:asciiTheme="minorHAnsi" w:hAnsiTheme="minorHAnsi"/>
                <w:sz w:val="22"/>
                <w:szCs w:val="22"/>
              </w:rPr>
            </w:pPr>
            <w:r w:rsidRPr="00C40052">
              <w:rPr>
                <w:rFonts w:asciiTheme="minorHAnsi" w:hAnsiTheme="minorHAnsi"/>
                <w:sz w:val="22"/>
                <w:szCs w:val="22"/>
              </w:rPr>
              <w:t>Школа, класс</w:t>
            </w:r>
          </w:p>
        </w:tc>
        <w:tc>
          <w:tcPr>
            <w:tcW w:w="301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40052" w:rsidRPr="00C40052" w:rsidRDefault="00C40052" w:rsidP="00C40052">
            <w:pPr>
              <w:snapToGrid w:val="0"/>
              <w:ind w:left="-72"/>
              <w:jc w:val="center"/>
              <w:rPr>
                <w:rFonts w:asciiTheme="minorHAnsi" w:hAnsiTheme="minorHAnsi"/>
                <w:sz w:val="22"/>
                <w:szCs w:val="22"/>
              </w:rPr>
            </w:pPr>
            <w:r w:rsidRPr="00C40052">
              <w:rPr>
                <w:rFonts w:asciiTheme="minorHAnsi" w:hAnsiTheme="minorHAnsi"/>
                <w:sz w:val="22"/>
                <w:szCs w:val="22"/>
              </w:rPr>
              <w:t>Домашний адрес, телефон</w:t>
            </w:r>
          </w:p>
        </w:tc>
      </w:tr>
      <w:tr w:rsidR="00C40052" w:rsidRPr="00C40052" w:rsidTr="00853A24">
        <w:trPr>
          <w:cantSplit/>
          <w:trHeight w:val="318"/>
        </w:trPr>
        <w:tc>
          <w:tcPr>
            <w:tcW w:w="608"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uppressAutoHyphens/>
              <w:snapToGrid w:val="0"/>
              <w:jc w:val="center"/>
              <w:rPr>
                <w:rFonts w:asciiTheme="minorHAnsi" w:hAnsiTheme="minorHAnsi"/>
                <w:i/>
                <w:sz w:val="22"/>
                <w:szCs w:val="22"/>
              </w:rPr>
            </w:pPr>
            <w:r>
              <w:rPr>
                <w:rFonts w:asciiTheme="minorHAnsi" w:hAnsiTheme="minorHAnsi"/>
                <w:i/>
                <w:sz w:val="22"/>
                <w:szCs w:val="22"/>
              </w:rPr>
              <w:t>1</w:t>
            </w:r>
          </w:p>
        </w:tc>
        <w:tc>
          <w:tcPr>
            <w:tcW w:w="3753"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napToGrid w:val="0"/>
              <w:ind w:left="101"/>
              <w:rPr>
                <w:rFonts w:asciiTheme="minorHAnsi" w:hAnsiTheme="minorHAnsi"/>
                <w:sz w:val="22"/>
                <w:szCs w:val="22"/>
              </w:rPr>
            </w:pPr>
            <w:r w:rsidRPr="00C40052">
              <w:rPr>
                <w:rFonts w:asciiTheme="minorHAnsi" w:hAnsiTheme="minorHAnsi"/>
                <w:sz w:val="22"/>
                <w:szCs w:val="22"/>
              </w:rPr>
              <w:t>Бойченко Ирина</w:t>
            </w:r>
          </w:p>
        </w:tc>
        <w:tc>
          <w:tcPr>
            <w:tcW w:w="942" w:type="dxa"/>
            <w:tcBorders>
              <w:top w:val="single" w:sz="4" w:space="0" w:color="000000"/>
              <w:left w:val="single" w:sz="4" w:space="0" w:color="000000"/>
              <w:bottom w:val="single" w:sz="4" w:space="0" w:color="000000"/>
            </w:tcBorders>
            <w:shd w:val="clear" w:color="auto" w:fill="auto"/>
          </w:tcPr>
          <w:p w:rsidR="00C40052" w:rsidRPr="00C40052" w:rsidRDefault="00C40052" w:rsidP="00B03FF4">
            <w:pPr>
              <w:snapToGrid w:val="0"/>
              <w:ind w:left="-108"/>
              <w:jc w:val="center"/>
              <w:rPr>
                <w:rFonts w:asciiTheme="minorHAnsi" w:hAnsiTheme="minorHAnsi"/>
                <w:sz w:val="22"/>
                <w:szCs w:val="22"/>
              </w:rPr>
            </w:pPr>
            <w:r w:rsidRPr="00C40052">
              <w:rPr>
                <w:rFonts w:asciiTheme="minorHAnsi" w:hAnsiTheme="minorHAnsi"/>
                <w:sz w:val="22"/>
                <w:szCs w:val="22"/>
              </w:rPr>
              <w:t>1996</w:t>
            </w:r>
          </w:p>
        </w:tc>
        <w:tc>
          <w:tcPr>
            <w:tcW w:w="1006" w:type="dxa"/>
            <w:gridSpan w:val="2"/>
            <w:tcBorders>
              <w:top w:val="single" w:sz="4" w:space="0" w:color="000000"/>
              <w:left w:val="single" w:sz="4" w:space="0" w:color="000000"/>
              <w:bottom w:val="single" w:sz="4" w:space="0" w:color="000000"/>
            </w:tcBorders>
            <w:shd w:val="clear" w:color="auto" w:fill="auto"/>
          </w:tcPr>
          <w:p w:rsidR="00C40052" w:rsidRPr="00C40052" w:rsidRDefault="001C06C6" w:rsidP="001C06C6">
            <w:pPr>
              <w:snapToGrid w:val="0"/>
              <w:ind w:left="-58"/>
              <w:jc w:val="center"/>
              <w:rPr>
                <w:rFonts w:asciiTheme="minorHAnsi" w:hAnsiTheme="minorHAnsi"/>
                <w:sz w:val="22"/>
                <w:szCs w:val="22"/>
              </w:rPr>
            </w:pPr>
            <w:r>
              <w:rPr>
                <w:rFonts w:asciiTheme="minorHAnsi" w:hAnsiTheme="minorHAnsi"/>
                <w:sz w:val="22"/>
                <w:szCs w:val="22"/>
                <w:lang w:val="en-US"/>
              </w:rPr>
              <w:t xml:space="preserve"> </w:t>
            </w:r>
            <w:r w:rsidR="00C40052" w:rsidRPr="00C40052">
              <w:rPr>
                <w:rFonts w:asciiTheme="minorHAnsi" w:hAnsiTheme="minorHAnsi"/>
                <w:sz w:val="22"/>
                <w:szCs w:val="22"/>
              </w:rPr>
              <w:t>239, 10</w:t>
            </w:r>
          </w:p>
        </w:tc>
        <w:tc>
          <w:tcPr>
            <w:tcW w:w="3013" w:type="dxa"/>
            <w:gridSpan w:val="2"/>
            <w:tcBorders>
              <w:top w:val="single" w:sz="4" w:space="0" w:color="000000"/>
              <w:left w:val="single" w:sz="4" w:space="0" w:color="000000"/>
              <w:bottom w:val="single" w:sz="4" w:space="0" w:color="000000"/>
              <w:right w:val="single" w:sz="4" w:space="0" w:color="auto"/>
            </w:tcBorders>
            <w:shd w:val="clear" w:color="auto" w:fill="auto"/>
          </w:tcPr>
          <w:p w:rsidR="00C40052" w:rsidRPr="00C40052" w:rsidRDefault="00C40052" w:rsidP="00C40052">
            <w:pPr>
              <w:snapToGrid w:val="0"/>
              <w:ind w:left="-72"/>
              <w:rPr>
                <w:rFonts w:asciiTheme="minorHAnsi" w:hAnsiTheme="minorHAnsi"/>
                <w:sz w:val="22"/>
                <w:szCs w:val="22"/>
              </w:rPr>
            </w:pPr>
            <w:r w:rsidRPr="00C40052">
              <w:rPr>
                <w:rFonts w:asciiTheme="minorHAnsi" w:hAnsiTheme="minorHAnsi"/>
                <w:sz w:val="22"/>
                <w:szCs w:val="22"/>
              </w:rPr>
              <w:t>Гражданский пр.,116-5-162,             6565809</w:t>
            </w:r>
          </w:p>
        </w:tc>
      </w:tr>
      <w:tr w:rsidR="00C40052" w:rsidRPr="00C40052" w:rsidTr="00853A24">
        <w:trPr>
          <w:cantSplit/>
          <w:trHeight w:val="318"/>
        </w:trPr>
        <w:tc>
          <w:tcPr>
            <w:tcW w:w="608"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uppressAutoHyphens/>
              <w:snapToGrid w:val="0"/>
              <w:jc w:val="center"/>
              <w:rPr>
                <w:rFonts w:asciiTheme="minorHAnsi" w:hAnsiTheme="minorHAnsi"/>
                <w:i/>
                <w:sz w:val="22"/>
                <w:szCs w:val="22"/>
              </w:rPr>
            </w:pPr>
            <w:r>
              <w:rPr>
                <w:rFonts w:asciiTheme="minorHAnsi" w:hAnsiTheme="minorHAnsi"/>
                <w:i/>
                <w:sz w:val="22"/>
                <w:szCs w:val="22"/>
              </w:rPr>
              <w:t>2</w:t>
            </w:r>
          </w:p>
        </w:tc>
        <w:tc>
          <w:tcPr>
            <w:tcW w:w="3753"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napToGrid w:val="0"/>
              <w:ind w:left="101"/>
              <w:rPr>
                <w:rFonts w:asciiTheme="minorHAnsi" w:hAnsiTheme="minorHAnsi"/>
                <w:sz w:val="22"/>
                <w:szCs w:val="22"/>
              </w:rPr>
            </w:pPr>
            <w:r w:rsidRPr="00C40052">
              <w:rPr>
                <w:rFonts w:asciiTheme="minorHAnsi" w:hAnsiTheme="minorHAnsi"/>
                <w:sz w:val="22"/>
                <w:szCs w:val="22"/>
              </w:rPr>
              <w:t>Верткина Мария</w:t>
            </w:r>
          </w:p>
        </w:tc>
        <w:tc>
          <w:tcPr>
            <w:tcW w:w="955" w:type="dxa"/>
            <w:gridSpan w:val="2"/>
            <w:tcBorders>
              <w:top w:val="single" w:sz="4" w:space="0" w:color="000000"/>
              <w:left w:val="single" w:sz="4" w:space="0" w:color="000000"/>
              <w:bottom w:val="single" w:sz="4" w:space="0" w:color="000000"/>
            </w:tcBorders>
            <w:shd w:val="clear" w:color="auto" w:fill="auto"/>
          </w:tcPr>
          <w:p w:rsidR="00C40052" w:rsidRPr="00C40052" w:rsidRDefault="00C40052" w:rsidP="001C06C6">
            <w:pPr>
              <w:snapToGrid w:val="0"/>
              <w:ind w:left="-108"/>
              <w:jc w:val="center"/>
              <w:rPr>
                <w:rFonts w:asciiTheme="minorHAnsi" w:hAnsiTheme="minorHAnsi"/>
                <w:sz w:val="22"/>
                <w:szCs w:val="22"/>
              </w:rPr>
            </w:pPr>
            <w:r w:rsidRPr="00C40052">
              <w:rPr>
                <w:rFonts w:asciiTheme="minorHAnsi" w:hAnsiTheme="minorHAnsi"/>
                <w:sz w:val="22"/>
                <w:szCs w:val="22"/>
              </w:rPr>
              <w:t>1996</w:t>
            </w:r>
          </w:p>
        </w:tc>
        <w:tc>
          <w:tcPr>
            <w:tcW w:w="1006" w:type="dxa"/>
            <w:gridSpan w:val="2"/>
            <w:tcBorders>
              <w:top w:val="single" w:sz="4" w:space="0" w:color="000000"/>
              <w:left w:val="single" w:sz="4" w:space="0" w:color="000000"/>
              <w:bottom w:val="single" w:sz="4" w:space="0" w:color="000000"/>
            </w:tcBorders>
            <w:shd w:val="clear" w:color="auto" w:fill="auto"/>
          </w:tcPr>
          <w:p w:rsidR="00C40052" w:rsidRPr="00C40052" w:rsidRDefault="00C40052" w:rsidP="001C06C6">
            <w:pPr>
              <w:snapToGrid w:val="0"/>
              <w:ind w:left="-72"/>
              <w:jc w:val="center"/>
              <w:rPr>
                <w:rFonts w:asciiTheme="minorHAnsi" w:hAnsiTheme="minorHAnsi"/>
                <w:sz w:val="22"/>
                <w:szCs w:val="22"/>
              </w:rPr>
            </w:pPr>
            <w:r w:rsidRPr="00C40052">
              <w:rPr>
                <w:rFonts w:asciiTheme="minorHAnsi" w:hAnsiTheme="minorHAnsi"/>
                <w:sz w:val="22"/>
                <w:szCs w:val="22"/>
              </w:rPr>
              <w:t>239,10</w:t>
            </w:r>
          </w:p>
        </w:tc>
        <w:tc>
          <w:tcPr>
            <w:tcW w:w="3000" w:type="dxa"/>
            <w:tcBorders>
              <w:top w:val="single" w:sz="4" w:space="0" w:color="000000"/>
              <w:left w:val="single" w:sz="4" w:space="0" w:color="000000"/>
              <w:bottom w:val="single" w:sz="4" w:space="0" w:color="000000"/>
              <w:right w:val="single" w:sz="4" w:space="0" w:color="auto"/>
            </w:tcBorders>
            <w:shd w:val="clear" w:color="auto" w:fill="auto"/>
          </w:tcPr>
          <w:p w:rsidR="00C40052" w:rsidRPr="00C40052" w:rsidRDefault="00C40052" w:rsidP="00C40052">
            <w:pPr>
              <w:snapToGrid w:val="0"/>
              <w:ind w:left="-72"/>
              <w:rPr>
                <w:rFonts w:asciiTheme="minorHAnsi" w:hAnsiTheme="minorHAnsi"/>
                <w:sz w:val="22"/>
                <w:szCs w:val="22"/>
              </w:rPr>
            </w:pPr>
            <w:r w:rsidRPr="00C40052">
              <w:rPr>
                <w:rFonts w:asciiTheme="minorHAnsi" w:hAnsiTheme="minorHAnsi"/>
                <w:sz w:val="22"/>
                <w:szCs w:val="22"/>
              </w:rPr>
              <w:t>Ул. Вавиловых, 9/4-62                     555-5380</w:t>
            </w:r>
          </w:p>
        </w:tc>
      </w:tr>
      <w:tr w:rsidR="00C40052" w:rsidRPr="00C40052" w:rsidTr="00853A24">
        <w:trPr>
          <w:cantSplit/>
          <w:trHeight w:val="318"/>
        </w:trPr>
        <w:tc>
          <w:tcPr>
            <w:tcW w:w="608"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uppressAutoHyphens/>
              <w:snapToGrid w:val="0"/>
              <w:jc w:val="center"/>
              <w:rPr>
                <w:rFonts w:asciiTheme="minorHAnsi" w:hAnsiTheme="minorHAnsi"/>
                <w:i/>
                <w:sz w:val="22"/>
                <w:szCs w:val="22"/>
              </w:rPr>
            </w:pPr>
            <w:r>
              <w:rPr>
                <w:rFonts w:asciiTheme="minorHAnsi" w:hAnsiTheme="minorHAnsi"/>
                <w:i/>
                <w:sz w:val="22"/>
                <w:szCs w:val="22"/>
              </w:rPr>
              <w:t>3</w:t>
            </w:r>
          </w:p>
        </w:tc>
        <w:tc>
          <w:tcPr>
            <w:tcW w:w="3753"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napToGrid w:val="0"/>
              <w:ind w:left="101"/>
              <w:rPr>
                <w:rFonts w:asciiTheme="minorHAnsi" w:hAnsiTheme="minorHAnsi"/>
                <w:sz w:val="22"/>
                <w:szCs w:val="22"/>
              </w:rPr>
            </w:pPr>
            <w:r w:rsidRPr="00C40052">
              <w:rPr>
                <w:rFonts w:asciiTheme="minorHAnsi" w:hAnsiTheme="minorHAnsi"/>
                <w:sz w:val="22"/>
                <w:szCs w:val="22"/>
              </w:rPr>
              <w:t>Гергель Глеб</w:t>
            </w:r>
          </w:p>
        </w:tc>
        <w:tc>
          <w:tcPr>
            <w:tcW w:w="955" w:type="dxa"/>
            <w:gridSpan w:val="2"/>
            <w:tcBorders>
              <w:top w:val="single" w:sz="4" w:space="0" w:color="000000"/>
              <w:left w:val="single" w:sz="4" w:space="0" w:color="000000"/>
              <w:bottom w:val="single" w:sz="4" w:space="0" w:color="000000"/>
            </w:tcBorders>
            <w:shd w:val="clear" w:color="auto" w:fill="auto"/>
          </w:tcPr>
          <w:p w:rsidR="00C40052" w:rsidRPr="00C40052" w:rsidRDefault="00C40052" w:rsidP="001C06C6">
            <w:pPr>
              <w:snapToGrid w:val="0"/>
              <w:ind w:left="-108"/>
              <w:jc w:val="center"/>
              <w:rPr>
                <w:rFonts w:asciiTheme="minorHAnsi" w:hAnsiTheme="minorHAnsi"/>
                <w:sz w:val="22"/>
                <w:szCs w:val="22"/>
              </w:rPr>
            </w:pPr>
            <w:r w:rsidRPr="00C40052">
              <w:rPr>
                <w:rFonts w:asciiTheme="minorHAnsi" w:hAnsiTheme="minorHAnsi"/>
                <w:sz w:val="22"/>
                <w:szCs w:val="22"/>
              </w:rPr>
              <w:t>1996</w:t>
            </w:r>
          </w:p>
        </w:tc>
        <w:tc>
          <w:tcPr>
            <w:tcW w:w="1006" w:type="dxa"/>
            <w:gridSpan w:val="2"/>
            <w:tcBorders>
              <w:top w:val="single" w:sz="4" w:space="0" w:color="000000"/>
              <w:left w:val="single" w:sz="4" w:space="0" w:color="000000"/>
              <w:bottom w:val="single" w:sz="4" w:space="0" w:color="000000"/>
            </w:tcBorders>
            <w:shd w:val="clear" w:color="auto" w:fill="auto"/>
          </w:tcPr>
          <w:p w:rsidR="00C40052" w:rsidRPr="00C40052" w:rsidRDefault="00C40052" w:rsidP="001C06C6">
            <w:pPr>
              <w:snapToGrid w:val="0"/>
              <w:ind w:left="-72"/>
              <w:jc w:val="center"/>
              <w:rPr>
                <w:rFonts w:asciiTheme="minorHAnsi" w:hAnsiTheme="minorHAnsi"/>
                <w:sz w:val="22"/>
                <w:szCs w:val="22"/>
              </w:rPr>
            </w:pPr>
            <w:r w:rsidRPr="00C40052">
              <w:rPr>
                <w:rFonts w:asciiTheme="minorHAnsi" w:hAnsiTheme="minorHAnsi"/>
                <w:sz w:val="22"/>
                <w:szCs w:val="22"/>
              </w:rPr>
              <w:t>239, 10</w:t>
            </w:r>
          </w:p>
        </w:tc>
        <w:tc>
          <w:tcPr>
            <w:tcW w:w="3000" w:type="dxa"/>
            <w:tcBorders>
              <w:top w:val="single" w:sz="4" w:space="0" w:color="000000"/>
              <w:left w:val="single" w:sz="4" w:space="0" w:color="000000"/>
              <w:bottom w:val="single" w:sz="4" w:space="0" w:color="000000"/>
              <w:right w:val="single" w:sz="4" w:space="0" w:color="auto"/>
            </w:tcBorders>
            <w:shd w:val="clear" w:color="auto" w:fill="auto"/>
          </w:tcPr>
          <w:p w:rsidR="00C40052" w:rsidRPr="00C40052" w:rsidRDefault="00C40052" w:rsidP="00C40052">
            <w:pPr>
              <w:snapToGrid w:val="0"/>
              <w:ind w:left="-72"/>
              <w:rPr>
                <w:rFonts w:asciiTheme="minorHAnsi" w:hAnsiTheme="minorHAnsi"/>
                <w:sz w:val="22"/>
                <w:szCs w:val="22"/>
              </w:rPr>
            </w:pPr>
            <w:r w:rsidRPr="00C40052">
              <w:rPr>
                <w:rFonts w:asciiTheme="minorHAnsi" w:hAnsiTheme="minorHAnsi"/>
                <w:sz w:val="22"/>
                <w:szCs w:val="22"/>
              </w:rPr>
              <w:t>Бухарестская, 31-3-12                       7744132</w:t>
            </w:r>
          </w:p>
        </w:tc>
      </w:tr>
      <w:tr w:rsidR="00C40052" w:rsidRPr="00C40052" w:rsidTr="00853A24">
        <w:trPr>
          <w:cantSplit/>
          <w:trHeight w:val="318"/>
        </w:trPr>
        <w:tc>
          <w:tcPr>
            <w:tcW w:w="608"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uppressAutoHyphens/>
              <w:snapToGrid w:val="0"/>
              <w:jc w:val="center"/>
              <w:rPr>
                <w:rFonts w:asciiTheme="minorHAnsi" w:hAnsiTheme="minorHAnsi"/>
                <w:i/>
                <w:sz w:val="22"/>
                <w:szCs w:val="22"/>
              </w:rPr>
            </w:pPr>
            <w:r>
              <w:rPr>
                <w:rFonts w:asciiTheme="minorHAnsi" w:hAnsiTheme="minorHAnsi"/>
                <w:i/>
                <w:sz w:val="22"/>
                <w:szCs w:val="22"/>
              </w:rPr>
              <w:t>4</w:t>
            </w:r>
          </w:p>
        </w:tc>
        <w:tc>
          <w:tcPr>
            <w:tcW w:w="3753"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napToGrid w:val="0"/>
              <w:ind w:left="101"/>
              <w:rPr>
                <w:rFonts w:asciiTheme="minorHAnsi" w:hAnsiTheme="minorHAnsi"/>
                <w:sz w:val="22"/>
                <w:szCs w:val="22"/>
              </w:rPr>
            </w:pPr>
            <w:r w:rsidRPr="00C40052">
              <w:rPr>
                <w:rFonts w:asciiTheme="minorHAnsi" w:hAnsiTheme="minorHAnsi"/>
                <w:sz w:val="22"/>
                <w:szCs w:val="22"/>
              </w:rPr>
              <w:t>Далматова Александра</w:t>
            </w:r>
          </w:p>
        </w:tc>
        <w:tc>
          <w:tcPr>
            <w:tcW w:w="942" w:type="dxa"/>
            <w:tcBorders>
              <w:top w:val="single" w:sz="4" w:space="0" w:color="000000"/>
              <w:left w:val="single" w:sz="4" w:space="0" w:color="000000"/>
              <w:bottom w:val="single" w:sz="4" w:space="0" w:color="000000"/>
            </w:tcBorders>
            <w:shd w:val="clear" w:color="auto" w:fill="auto"/>
          </w:tcPr>
          <w:p w:rsidR="00C40052" w:rsidRPr="00C40052" w:rsidRDefault="00C40052" w:rsidP="00B03FF4">
            <w:pPr>
              <w:snapToGrid w:val="0"/>
              <w:ind w:left="-108"/>
              <w:jc w:val="center"/>
              <w:rPr>
                <w:rFonts w:asciiTheme="minorHAnsi" w:hAnsiTheme="minorHAnsi"/>
                <w:sz w:val="22"/>
                <w:szCs w:val="22"/>
              </w:rPr>
            </w:pPr>
            <w:r w:rsidRPr="00C40052">
              <w:rPr>
                <w:rFonts w:asciiTheme="minorHAnsi" w:hAnsiTheme="minorHAnsi"/>
                <w:sz w:val="22"/>
                <w:szCs w:val="22"/>
              </w:rPr>
              <w:t>1996</w:t>
            </w:r>
          </w:p>
        </w:tc>
        <w:tc>
          <w:tcPr>
            <w:tcW w:w="1006" w:type="dxa"/>
            <w:gridSpan w:val="2"/>
            <w:tcBorders>
              <w:top w:val="single" w:sz="4" w:space="0" w:color="000000"/>
              <w:left w:val="single" w:sz="4" w:space="0" w:color="000000"/>
              <w:bottom w:val="single" w:sz="4" w:space="0" w:color="000000"/>
            </w:tcBorders>
            <w:shd w:val="clear" w:color="auto" w:fill="auto"/>
          </w:tcPr>
          <w:p w:rsidR="00C40052" w:rsidRPr="00C40052" w:rsidRDefault="00C40052" w:rsidP="001C06C6">
            <w:pPr>
              <w:snapToGrid w:val="0"/>
              <w:ind w:left="-58"/>
              <w:jc w:val="center"/>
              <w:rPr>
                <w:rFonts w:asciiTheme="minorHAnsi" w:hAnsiTheme="minorHAnsi"/>
                <w:sz w:val="22"/>
                <w:szCs w:val="22"/>
              </w:rPr>
            </w:pPr>
            <w:r w:rsidRPr="00C40052">
              <w:rPr>
                <w:rFonts w:asciiTheme="minorHAnsi" w:hAnsiTheme="minorHAnsi"/>
                <w:sz w:val="22"/>
                <w:szCs w:val="22"/>
              </w:rPr>
              <w:t>239, 10</w:t>
            </w:r>
          </w:p>
        </w:tc>
        <w:tc>
          <w:tcPr>
            <w:tcW w:w="3013" w:type="dxa"/>
            <w:gridSpan w:val="2"/>
            <w:tcBorders>
              <w:top w:val="single" w:sz="4" w:space="0" w:color="000000"/>
              <w:left w:val="single" w:sz="4" w:space="0" w:color="000000"/>
              <w:bottom w:val="single" w:sz="4" w:space="0" w:color="000000"/>
              <w:right w:val="single" w:sz="4" w:space="0" w:color="auto"/>
            </w:tcBorders>
            <w:shd w:val="clear" w:color="auto" w:fill="auto"/>
          </w:tcPr>
          <w:p w:rsidR="00C40052" w:rsidRPr="00C40052" w:rsidRDefault="00C40052" w:rsidP="00C40052">
            <w:pPr>
              <w:snapToGrid w:val="0"/>
              <w:ind w:left="-72"/>
              <w:rPr>
                <w:rFonts w:asciiTheme="minorHAnsi" w:hAnsiTheme="minorHAnsi"/>
                <w:sz w:val="22"/>
                <w:szCs w:val="22"/>
              </w:rPr>
            </w:pPr>
            <w:r w:rsidRPr="00C40052">
              <w:rPr>
                <w:rFonts w:asciiTheme="minorHAnsi" w:hAnsiTheme="minorHAnsi"/>
                <w:sz w:val="22"/>
                <w:szCs w:val="22"/>
              </w:rPr>
              <w:t>пр. Стачек, 59-80                               7833577</w:t>
            </w:r>
          </w:p>
        </w:tc>
      </w:tr>
      <w:tr w:rsidR="00C40052" w:rsidRPr="00C40052" w:rsidTr="00853A24">
        <w:trPr>
          <w:cantSplit/>
          <w:trHeight w:val="318"/>
        </w:trPr>
        <w:tc>
          <w:tcPr>
            <w:tcW w:w="608"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uppressAutoHyphens/>
              <w:snapToGrid w:val="0"/>
              <w:jc w:val="center"/>
              <w:rPr>
                <w:rFonts w:asciiTheme="minorHAnsi" w:hAnsiTheme="minorHAnsi"/>
                <w:i/>
                <w:sz w:val="22"/>
                <w:szCs w:val="22"/>
              </w:rPr>
            </w:pPr>
            <w:r>
              <w:rPr>
                <w:rFonts w:asciiTheme="minorHAnsi" w:hAnsiTheme="minorHAnsi"/>
                <w:i/>
                <w:sz w:val="22"/>
                <w:szCs w:val="22"/>
              </w:rPr>
              <w:t>5</w:t>
            </w:r>
          </w:p>
        </w:tc>
        <w:tc>
          <w:tcPr>
            <w:tcW w:w="3753"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napToGrid w:val="0"/>
              <w:ind w:left="101"/>
              <w:rPr>
                <w:rFonts w:asciiTheme="minorHAnsi" w:hAnsiTheme="minorHAnsi"/>
                <w:sz w:val="22"/>
                <w:szCs w:val="22"/>
              </w:rPr>
            </w:pPr>
            <w:r w:rsidRPr="00C40052">
              <w:rPr>
                <w:rFonts w:asciiTheme="minorHAnsi" w:hAnsiTheme="minorHAnsi"/>
                <w:sz w:val="22"/>
                <w:szCs w:val="22"/>
              </w:rPr>
              <w:t>Дуганов Сергей</w:t>
            </w:r>
          </w:p>
        </w:tc>
        <w:tc>
          <w:tcPr>
            <w:tcW w:w="942" w:type="dxa"/>
            <w:tcBorders>
              <w:top w:val="single" w:sz="4" w:space="0" w:color="000000"/>
              <w:left w:val="single" w:sz="4" w:space="0" w:color="000000"/>
              <w:bottom w:val="single" w:sz="4" w:space="0" w:color="000000"/>
            </w:tcBorders>
            <w:shd w:val="clear" w:color="auto" w:fill="auto"/>
          </w:tcPr>
          <w:p w:rsidR="00C40052" w:rsidRPr="00C40052" w:rsidRDefault="00C40052" w:rsidP="00B03FF4">
            <w:pPr>
              <w:snapToGrid w:val="0"/>
              <w:ind w:left="-108"/>
              <w:jc w:val="center"/>
              <w:rPr>
                <w:rFonts w:asciiTheme="minorHAnsi" w:hAnsiTheme="minorHAnsi"/>
                <w:sz w:val="22"/>
                <w:szCs w:val="22"/>
              </w:rPr>
            </w:pPr>
            <w:r w:rsidRPr="00C40052">
              <w:rPr>
                <w:rFonts w:asciiTheme="minorHAnsi" w:hAnsiTheme="minorHAnsi"/>
                <w:sz w:val="22"/>
                <w:szCs w:val="22"/>
              </w:rPr>
              <w:t>1996</w:t>
            </w:r>
          </w:p>
        </w:tc>
        <w:tc>
          <w:tcPr>
            <w:tcW w:w="1006" w:type="dxa"/>
            <w:gridSpan w:val="2"/>
            <w:tcBorders>
              <w:top w:val="single" w:sz="4" w:space="0" w:color="000000"/>
              <w:left w:val="single" w:sz="4" w:space="0" w:color="000000"/>
              <w:bottom w:val="single" w:sz="4" w:space="0" w:color="000000"/>
            </w:tcBorders>
            <w:shd w:val="clear" w:color="auto" w:fill="auto"/>
          </w:tcPr>
          <w:p w:rsidR="00C40052" w:rsidRPr="00C40052" w:rsidRDefault="00C40052" w:rsidP="001C06C6">
            <w:pPr>
              <w:snapToGrid w:val="0"/>
              <w:ind w:left="-58"/>
              <w:jc w:val="center"/>
              <w:rPr>
                <w:rFonts w:asciiTheme="minorHAnsi" w:hAnsiTheme="minorHAnsi"/>
                <w:sz w:val="22"/>
                <w:szCs w:val="22"/>
              </w:rPr>
            </w:pPr>
            <w:r w:rsidRPr="00C40052">
              <w:rPr>
                <w:rFonts w:asciiTheme="minorHAnsi" w:hAnsiTheme="minorHAnsi"/>
                <w:sz w:val="22"/>
                <w:szCs w:val="22"/>
              </w:rPr>
              <w:t>239, 10</w:t>
            </w:r>
          </w:p>
        </w:tc>
        <w:tc>
          <w:tcPr>
            <w:tcW w:w="3013" w:type="dxa"/>
            <w:gridSpan w:val="2"/>
            <w:tcBorders>
              <w:top w:val="single" w:sz="4" w:space="0" w:color="000000"/>
              <w:left w:val="single" w:sz="4" w:space="0" w:color="000000"/>
              <w:bottom w:val="single" w:sz="4" w:space="0" w:color="000000"/>
              <w:right w:val="single" w:sz="4" w:space="0" w:color="auto"/>
            </w:tcBorders>
            <w:shd w:val="clear" w:color="auto" w:fill="auto"/>
          </w:tcPr>
          <w:p w:rsidR="00C40052" w:rsidRPr="00C40052" w:rsidRDefault="00C40052" w:rsidP="00C40052">
            <w:pPr>
              <w:snapToGrid w:val="0"/>
              <w:ind w:left="-72"/>
              <w:rPr>
                <w:rFonts w:asciiTheme="minorHAnsi" w:hAnsiTheme="minorHAnsi"/>
                <w:sz w:val="22"/>
                <w:szCs w:val="22"/>
              </w:rPr>
            </w:pPr>
            <w:r w:rsidRPr="00C40052">
              <w:rPr>
                <w:rFonts w:asciiTheme="minorHAnsi" w:hAnsiTheme="minorHAnsi"/>
                <w:sz w:val="22"/>
                <w:szCs w:val="22"/>
              </w:rPr>
              <w:t>Гражданский пр., 115-1-212             5946036</w:t>
            </w:r>
          </w:p>
        </w:tc>
      </w:tr>
      <w:tr w:rsidR="00C40052" w:rsidRPr="00C40052" w:rsidTr="00853A24">
        <w:trPr>
          <w:cantSplit/>
          <w:trHeight w:val="318"/>
        </w:trPr>
        <w:tc>
          <w:tcPr>
            <w:tcW w:w="608"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uppressAutoHyphens/>
              <w:snapToGrid w:val="0"/>
              <w:jc w:val="center"/>
              <w:rPr>
                <w:rFonts w:asciiTheme="minorHAnsi" w:hAnsiTheme="minorHAnsi"/>
                <w:i/>
                <w:sz w:val="22"/>
                <w:szCs w:val="22"/>
              </w:rPr>
            </w:pPr>
            <w:r>
              <w:rPr>
                <w:rFonts w:asciiTheme="minorHAnsi" w:hAnsiTheme="minorHAnsi"/>
                <w:i/>
                <w:sz w:val="22"/>
                <w:szCs w:val="22"/>
              </w:rPr>
              <w:t>6</w:t>
            </w:r>
          </w:p>
        </w:tc>
        <w:tc>
          <w:tcPr>
            <w:tcW w:w="3753"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napToGrid w:val="0"/>
              <w:ind w:left="101"/>
              <w:rPr>
                <w:rFonts w:asciiTheme="minorHAnsi" w:hAnsiTheme="minorHAnsi"/>
                <w:sz w:val="22"/>
                <w:szCs w:val="22"/>
              </w:rPr>
            </w:pPr>
            <w:r w:rsidRPr="00C40052">
              <w:rPr>
                <w:rFonts w:asciiTheme="minorHAnsi" w:hAnsiTheme="minorHAnsi"/>
                <w:sz w:val="22"/>
                <w:szCs w:val="22"/>
              </w:rPr>
              <w:t>Иванов Максим</w:t>
            </w:r>
          </w:p>
        </w:tc>
        <w:tc>
          <w:tcPr>
            <w:tcW w:w="942" w:type="dxa"/>
            <w:tcBorders>
              <w:top w:val="single" w:sz="4" w:space="0" w:color="000000"/>
              <w:left w:val="single" w:sz="4" w:space="0" w:color="000000"/>
              <w:bottom w:val="single" w:sz="4" w:space="0" w:color="000000"/>
            </w:tcBorders>
            <w:shd w:val="clear" w:color="auto" w:fill="auto"/>
          </w:tcPr>
          <w:p w:rsidR="00C40052" w:rsidRPr="00C40052" w:rsidRDefault="00C40052" w:rsidP="00B03FF4">
            <w:pPr>
              <w:snapToGrid w:val="0"/>
              <w:ind w:left="-108"/>
              <w:jc w:val="center"/>
              <w:rPr>
                <w:rFonts w:asciiTheme="minorHAnsi" w:hAnsiTheme="minorHAnsi"/>
                <w:sz w:val="22"/>
                <w:szCs w:val="22"/>
              </w:rPr>
            </w:pPr>
            <w:r w:rsidRPr="00C40052">
              <w:rPr>
                <w:rFonts w:asciiTheme="minorHAnsi" w:hAnsiTheme="minorHAnsi"/>
                <w:sz w:val="22"/>
                <w:szCs w:val="22"/>
              </w:rPr>
              <w:t>1997</w:t>
            </w:r>
          </w:p>
        </w:tc>
        <w:tc>
          <w:tcPr>
            <w:tcW w:w="1006" w:type="dxa"/>
            <w:gridSpan w:val="2"/>
            <w:tcBorders>
              <w:top w:val="single" w:sz="4" w:space="0" w:color="000000"/>
              <w:left w:val="single" w:sz="4" w:space="0" w:color="000000"/>
              <w:bottom w:val="single" w:sz="4" w:space="0" w:color="000000"/>
            </w:tcBorders>
            <w:shd w:val="clear" w:color="auto" w:fill="auto"/>
          </w:tcPr>
          <w:p w:rsidR="00C40052" w:rsidRPr="00C40052" w:rsidRDefault="00C40052" w:rsidP="001C06C6">
            <w:pPr>
              <w:snapToGrid w:val="0"/>
              <w:ind w:left="-58"/>
              <w:jc w:val="center"/>
              <w:rPr>
                <w:rFonts w:asciiTheme="minorHAnsi" w:hAnsiTheme="minorHAnsi"/>
                <w:sz w:val="22"/>
                <w:szCs w:val="22"/>
              </w:rPr>
            </w:pPr>
            <w:r w:rsidRPr="00C40052">
              <w:rPr>
                <w:rFonts w:asciiTheme="minorHAnsi" w:hAnsiTheme="minorHAnsi"/>
                <w:sz w:val="22"/>
                <w:szCs w:val="22"/>
              </w:rPr>
              <w:t>239, 10</w:t>
            </w:r>
          </w:p>
        </w:tc>
        <w:tc>
          <w:tcPr>
            <w:tcW w:w="3013" w:type="dxa"/>
            <w:gridSpan w:val="2"/>
            <w:tcBorders>
              <w:top w:val="single" w:sz="4" w:space="0" w:color="000000"/>
              <w:left w:val="single" w:sz="4" w:space="0" w:color="000000"/>
              <w:bottom w:val="single" w:sz="4" w:space="0" w:color="000000"/>
              <w:right w:val="single" w:sz="4" w:space="0" w:color="auto"/>
            </w:tcBorders>
            <w:shd w:val="clear" w:color="auto" w:fill="auto"/>
          </w:tcPr>
          <w:p w:rsidR="00C40052" w:rsidRPr="00C40052" w:rsidRDefault="00C40052" w:rsidP="00C40052">
            <w:pPr>
              <w:snapToGrid w:val="0"/>
              <w:ind w:left="-72"/>
              <w:rPr>
                <w:rFonts w:asciiTheme="minorHAnsi" w:hAnsiTheme="minorHAnsi"/>
                <w:sz w:val="22"/>
                <w:szCs w:val="22"/>
              </w:rPr>
            </w:pPr>
            <w:r w:rsidRPr="00C40052">
              <w:rPr>
                <w:rFonts w:asciiTheme="minorHAnsi" w:hAnsiTheme="minorHAnsi"/>
                <w:sz w:val="22"/>
                <w:szCs w:val="22"/>
              </w:rPr>
              <w:t>Купчинская ул., 4-1-5                       7067517</w:t>
            </w:r>
          </w:p>
        </w:tc>
      </w:tr>
      <w:tr w:rsidR="00C40052" w:rsidRPr="00C40052" w:rsidTr="00853A24">
        <w:trPr>
          <w:cantSplit/>
          <w:trHeight w:val="318"/>
        </w:trPr>
        <w:tc>
          <w:tcPr>
            <w:tcW w:w="608"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uppressAutoHyphens/>
              <w:snapToGrid w:val="0"/>
              <w:jc w:val="center"/>
              <w:rPr>
                <w:rFonts w:asciiTheme="minorHAnsi" w:hAnsiTheme="minorHAnsi"/>
                <w:i/>
                <w:sz w:val="22"/>
                <w:szCs w:val="22"/>
              </w:rPr>
            </w:pPr>
            <w:r>
              <w:rPr>
                <w:rFonts w:asciiTheme="minorHAnsi" w:hAnsiTheme="minorHAnsi"/>
                <w:i/>
                <w:sz w:val="22"/>
                <w:szCs w:val="22"/>
              </w:rPr>
              <w:t>7</w:t>
            </w:r>
          </w:p>
        </w:tc>
        <w:tc>
          <w:tcPr>
            <w:tcW w:w="3753"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napToGrid w:val="0"/>
              <w:ind w:left="101"/>
              <w:rPr>
                <w:rFonts w:asciiTheme="minorHAnsi" w:hAnsiTheme="minorHAnsi"/>
                <w:sz w:val="22"/>
                <w:szCs w:val="22"/>
              </w:rPr>
            </w:pPr>
            <w:r w:rsidRPr="00C40052">
              <w:rPr>
                <w:rFonts w:asciiTheme="minorHAnsi" w:hAnsiTheme="minorHAnsi"/>
                <w:sz w:val="22"/>
                <w:szCs w:val="22"/>
              </w:rPr>
              <w:t>Иванович Георгий</w:t>
            </w:r>
          </w:p>
        </w:tc>
        <w:tc>
          <w:tcPr>
            <w:tcW w:w="942" w:type="dxa"/>
            <w:tcBorders>
              <w:top w:val="single" w:sz="4" w:space="0" w:color="000000"/>
              <w:left w:val="single" w:sz="4" w:space="0" w:color="000000"/>
              <w:bottom w:val="single" w:sz="4" w:space="0" w:color="000000"/>
            </w:tcBorders>
            <w:shd w:val="clear" w:color="auto" w:fill="auto"/>
          </w:tcPr>
          <w:p w:rsidR="00C40052" w:rsidRPr="00C40052" w:rsidRDefault="00C40052" w:rsidP="00B03FF4">
            <w:pPr>
              <w:snapToGrid w:val="0"/>
              <w:ind w:left="-108"/>
              <w:jc w:val="center"/>
              <w:rPr>
                <w:rFonts w:asciiTheme="minorHAnsi" w:hAnsiTheme="minorHAnsi"/>
                <w:sz w:val="22"/>
                <w:szCs w:val="22"/>
              </w:rPr>
            </w:pPr>
            <w:r w:rsidRPr="00C40052">
              <w:rPr>
                <w:rFonts w:asciiTheme="minorHAnsi" w:hAnsiTheme="minorHAnsi"/>
                <w:sz w:val="22"/>
                <w:szCs w:val="22"/>
              </w:rPr>
              <w:t>1996</w:t>
            </w:r>
          </w:p>
        </w:tc>
        <w:tc>
          <w:tcPr>
            <w:tcW w:w="1006" w:type="dxa"/>
            <w:gridSpan w:val="2"/>
            <w:tcBorders>
              <w:top w:val="single" w:sz="4" w:space="0" w:color="000000"/>
              <w:left w:val="single" w:sz="4" w:space="0" w:color="000000"/>
              <w:bottom w:val="single" w:sz="4" w:space="0" w:color="000000"/>
            </w:tcBorders>
            <w:shd w:val="clear" w:color="auto" w:fill="auto"/>
          </w:tcPr>
          <w:p w:rsidR="00C40052" w:rsidRPr="00C40052" w:rsidRDefault="00C40052" w:rsidP="001C06C6">
            <w:pPr>
              <w:snapToGrid w:val="0"/>
              <w:ind w:left="-58"/>
              <w:jc w:val="center"/>
              <w:rPr>
                <w:rFonts w:asciiTheme="minorHAnsi" w:hAnsiTheme="minorHAnsi"/>
                <w:sz w:val="22"/>
                <w:szCs w:val="22"/>
              </w:rPr>
            </w:pPr>
            <w:r w:rsidRPr="00C40052">
              <w:rPr>
                <w:rFonts w:asciiTheme="minorHAnsi" w:hAnsiTheme="minorHAnsi"/>
                <w:sz w:val="22"/>
                <w:szCs w:val="22"/>
              </w:rPr>
              <w:t>239, 10</w:t>
            </w:r>
          </w:p>
        </w:tc>
        <w:tc>
          <w:tcPr>
            <w:tcW w:w="3013" w:type="dxa"/>
            <w:gridSpan w:val="2"/>
            <w:tcBorders>
              <w:top w:val="single" w:sz="4" w:space="0" w:color="000000"/>
              <w:left w:val="single" w:sz="4" w:space="0" w:color="000000"/>
              <w:bottom w:val="single" w:sz="4" w:space="0" w:color="000000"/>
              <w:right w:val="single" w:sz="4" w:space="0" w:color="auto"/>
            </w:tcBorders>
            <w:shd w:val="clear" w:color="auto" w:fill="auto"/>
          </w:tcPr>
          <w:p w:rsidR="00C40052" w:rsidRPr="00C40052" w:rsidRDefault="00C40052" w:rsidP="00C40052">
            <w:pPr>
              <w:snapToGrid w:val="0"/>
              <w:ind w:left="-72"/>
              <w:rPr>
                <w:rFonts w:asciiTheme="minorHAnsi" w:hAnsiTheme="minorHAnsi"/>
                <w:sz w:val="22"/>
                <w:szCs w:val="22"/>
              </w:rPr>
            </w:pPr>
            <w:r w:rsidRPr="00C40052">
              <w:rPr>
                <w:rFonts w:asciiTheme="minorHAnsi" w:hAnsiTheme="minorHAnsi"/>
                <w:sz w:val="22"/>
                <w:szCs w:val="22"/>
              </w:rPr>
              <w:t>ул. Ивана Черных 19-2                    252-3356</w:t>
            </w:r>
          </w:p>
        </w:tc>
      </w:tr>
      <w:tr w:rsidR="00C40052" w:rsidRPr="00C40052" w:rsidTr="00853A24">
        <w:trPr>
          <w:cantSplit/>
          <w:trHeight w:val="318"/>
        </w:trPr>
        <w:tc>
          <w:tcPr>
            <w:tcW w:w="608"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uppressAutoHyphens/>
              <w:snapToGrid w:val="0"/>
              <w:jc w:val="center"/>
              <w:rPr>
                <w:rFonts w:asciiTheme="minorHAnsi" w:hAnsiTheme="minorHAnsi"/>
                <w:i/>
                <w:sz w:val="22"/>
                <w:szCs w:val="22"/>
              </w:rPr>
            </w:pPr>
            <w:r>
              <w:rPr>
                <w:rFonts w:asciiTheme="minorHAnsi" w:hAnsiTheme="minorHAnsi"/>
                <w:i/>
                <w:sz w:val="22"/>
                <w:szCs w:val="22"/>
              </w:rPr>
              <w:t>8</w:t>
            </w:r>
          </w:p>
        </w:tc>
        <w:tc>
          <w:tcPr>
            <w:tcW w:w="3753"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napToGrid w:val="0"/>
              <w:ind w:left="101"/>
              <w:rPr>
                <w:rFonts w:asciiTheme="minorHAnsi" w:hAnsiTheme="minorHAnsi"/>
                <w:sz w:val="22"/>
                <w:szCs w:val="22"/>
              </w:rPr>
            </w:pPr>
            <w:r w:rsidRPr="00C40052">
              <w:rPr>
                <w:rFonts w:asciiTheme="minorHAnsi" w:hAnsiTheme="minorHAnsi"/>
                <w:sz w:val="22"/>
                <w:szCs w:val="22"/>
              </w:rPr>
              <w:t>Ильчук Иван</w:t>
            </w:r>
          </w:p>
        </w:tc>
        <w:tc>
          <w:tcPr>
            <w:tcW w:w="942" w:type="dxa"/>
            <w:tcBorders>
              <w:top w:val="single" w:sz="4" w:space="0" w:color="000000"/>
              <w:left w:val="single" w:sz="4" w:space="0" w:color="000000"/>
              <w:bottom w:val="single" w:sz="4" w:space="0" w:color="000000"/>
            </w:tcBorders>
            <w:shd w:val="clear" w:color="auto" w:fill="auto"/>
          </w:tcPr>
          <w:p w:rsidR="00C40052" w:rsidRPr="00C40052" w:rsidRDefault="00C40052" w:rsidP="00B03FF4">
            <w:pPr>
              <w:snapToGrid w:val="0"/>
              <w:ind w:left="-108"/>
              <w:jc w:val="center"/>
              <w:rPr>
                <w:rFonts w:asciiTheme="minorHAnsi" w:hAnsiTheme="minorHAnsi"/>
                <w:sz w:val="22"/>
                <w:szCs w:val="22"/>
              </w:rPr>
            </w:pPr>
            <w:r w:rsidRPr="00C40052">
              <w:rPr>
                <w:rFonts w:asciiTheme="minorHAnsi" w:hAnsiTheme="minorHAnsi"/>
                <w:sz w:val="22"/>
                <w:szCs w:val="22"/>
              </w:rPr>
              <w:t>1996</w:t>
            </w:r>
          </w:p>
        </w:tc>
        <w:tc>
          <w:tcPr>
            <w:tcW w:w="1006" w:type="dxa"/>
            <w:gridSpan w:val="2"/>
            <w:tcBorders>
              <w:top w:val="single" w:sz="4" w:space="0" w:color="000000"/>
              <w:left w:val="single" w:sz="4" w:space="0" w:color="000000"/>
              <w:bottom w:val="single" w:sz="4" w:space="0" w:color="000000"/>
            </w:tcBorders>
            <w:shd w:val="clear" w:color="auto" w:fill="auto"/>
          </w:tcPr>
          <w:p w:rsidR="00C40052" w:rsidRPr="00C40052" w:rsidRDefault="00C40052" w:rsidP="001C06C6">
            <w:pPr>
              <w:snapToGrid w:val="0"/>
              <w:ind w:left="-58"/>
              <w:jc w:val="center"/>
              <w:rPr>
                <w:rFonts w:asciiTheme="minorHAnsi" w:hAnsiTheme="minorHAnsi"/>
                <w:sz w:val="22"/>
                <w:szCs w:val="22"/>
              </w:rPr>
            </w:pPr>
            <w:r w:rsidRPr="00C40052">
              <w:rPr>
                <w:rFonts w:asciiTheme="minorHAnsi" w:hAnsiTheme="minorHAnsi"/>
                <w:sz w:val="22"/>
                <w:szCs w:val="22"/>
              </w:rPr>
              <w:t>239, 10</w:t>
            </w:r>
          </w:p>
        </w:tc>
        <w:tc>
          <w:tcPr>
            <w:tcW w:w="3013" w:type="dxa"/>
            <w:gridSpan w:val="2"/>
            <w:tcBorders>
              <w:top w:val="single" w:sz="4" w:space="0" w:color="000000"/>
              <w:left w:val="single" w:sz="4" w:space="0" w:color="000000"/>
              <w:bottom w:val="single" w:sz="4" w:space="0" w:color="000000"/>
              <w:right w:val="single" w:sz="4" w:space="0" w:color="auto"/>
            </w:tcBorders>
            <w:shd w:val="clear" w:color="auto" w:fill="auto"/>
          </w:tcPr>
          <w:p w:rsidR="00C40052" w:rsidRPr="00C40052" w:rsidRDefault="00C40052" w:rsidP="00C40052">
            <w:pPr>
              <w:snapToGrid w:val="0"/>
              <w:ind w:left="-72"/>
              <w:rPr>
                <w:rFonts w:asciiTheme="minorHAnsi" w:hAnsiTheme="minorHAnsi"/>
                <w:sz w:val="22"/>
                <w:szCs w:val="22"/>
              </w:rPr>
            </w:pPr>
            <w:r w:rsidRPr="00C40052">
              <w:rPr>
                <w:rFonts w:asciiTheme="minorHAnsi" w:hAnsiTheme="minorHAnsi"/>
                <w:sz w:val="22"/>
                <w:szCs w:val="22"/>
              </w:rPr>
              <w:t>пр. Науки, 55-70                                5353855</w:t>
            </w:r>
          </w:p>
        </w:tc>
      </w:tr>
      <w:tr w:rsidR="00C40052" w:rsidRPr="00C40052" w:rsidTr="00853A24">
        <w:trPr>
          <w:cantSplit/>
          <w:trHeight w:val="318"/>
        </w:trPr>
        <w:tc>
          <w:tcPr>
            <w:tcW w:w="608"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uppressAutoHyphens/>
              <w:snapToGrid w:val="0"/>
              <w:jc w:val="center"/>
              <w:rPr>
                <w:rFonts w:asciiTheme="minorHAnsi" w:hAnsiTheme="minorHAnsi"/>
                <w:i/>
                <w:sz w:val="22"/>
                <w:szCs w:val="22"/>
              </w:rPr>
            </w:pPr>
            <w:r>
              <w:rPr>
                <w:rFonts w:asciiTheme="minorHAnsi" w:hAnsiTheme="minorHAnsi"/>
                <w:i/>
                <w:sz w:val="22"/>
                <w:szCs w:val="22"/>
              </w:rPr>
              <w:t>9</w:t>
            </w:r>
          </w:p>
        </w:tc>
        <w:tc>
          <w:tcPr>
            <w:tcW w:w="3753"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napToGrid w:val="0"/>
              <w:ind w:left="101"/>
              <w:rPr>
                <w:rFonts w:asciiTheme="minorHAnsi" w:hAnsiTheme="minorHAnsi"/>
                <w:sz w:val="22"/>
                <w:szCs w:val="22"/>
              </w:rPr>
            </w:pPr>
            <w:r w:rsidRPr="00C40052">
              <w:rPr>
                <w:rFonts w:asciiTheme="minorHAnsi" w:hAnsiTheme="minorHAnsi"/>
                <w:sz w:val="22"/>
                <w:szCs w:val="22"/>
              </w:rPr>
              <w:t>Исаев Андрей</w:t>
            </w:r>
          </w:p>
        </w:tc>
        <w:tc>
          <w:tcPr>
            <w:tcW w:w="942" w:type="dxa"/>
            <w:tcBorders>
              <w:top w:val="single" w:sz="4" w:space="0" w:color="000000"/>
              <w:left w:val="single" w:sz="4" w:space="0" w:color="000000"/>
              <w:bottom w:val="single" w:sz="4" w:space="0" w:color="000000"/>
            </w:tcBorders>
            <w:shd w:val="clear" w:color="auto" w:fill="auto"/>
          </w:tcPr>
          <w:p w:rsidR="00C40052" w:rsidRPr="00C40052" w:rsidRDefault="00C40052" w:rsidP="00B03FF4">
            <w:pPr>
              <w:snapToGrid w:val="0"/>
              <w:ind w:left="-108"/>
              <w:jc w:val="center"/>
              <w:rPr>
                <w:rFonts w:asciiTheme="minorHAnsi" w:hAnsiTheme="minorHAnsi"/>
                <w:sz w:val="22"/>
                <w:szCs w:val="22"/>
              </w:rPr>
            </w:pPr>
            <w:r w:rsidRPr="00C40052">
              <w:rPr>
                <w:rFonts w:asciiTheme="minorHAnsi" w:hAnsiTheme="minorHAnsi"/>
                <w:sz w:val="22"/>
                <w:szCs w:val="22"/>
              </w:rPr>
              <w:t>1996</w:t>
            </w:r>
          </w:p>
        </w:tc>
        <w:tc>
          <w:tcPr>
            <w:tcW w:w="1006" w:type="dxa"/>
            <w:gridSpan w:val="2"/>
            <w:tcBorders>
              <w:top w:val="single" w:sz="4" w:space="0" w:color="000000"/>
              <w:left w:val="single" w:sz="4" w:space="0" w:color="000000"/>
              <w:bottom w:val="single" w:sz="4" w:space="0" w:color="000000"/>
            </w:tcBorders>
            <w:shd w:val="clear" w:color="auto" w:fill="auto"/>
          </w:tcPr>
          <w:p w:rsidR="00C40052" w:rsidRPr="00C40052" w:rsidRDefault="00C40052" w:rsidP="001C06C6">
            <w:pPr>
              <w:snapToGrid w:val="0"/>
              <w:ind w:left="-58"/>
              <w:jc w:val="center"/>
              <w:rPr>
                <w:rFonts w:asciiTheme="minorHAnsi" w:hAnsiTheme="minorHAnsi"/>
                <w:sz w:val="22"/>
                <w:szCs w:val="22"/>
              </w:rPr>
            </w:pPr>
            <w:r w:rsidRPr="00C40052">
              <w:rPr>
                <w:rFonts w:asciiTheme="minorHAnsi" w:hAnsiTheme="minorHAnsi"/>
                <w:sz w:val="22"/>
                <w:szCs w:val="22"/>
              </w:rPr>
              <w:t>239, 10</w:t>
            </w:r>
          </w:p>
        </w:tc>
        <w:tc>
          <w:tcPr>
            <w:tcW w:w="3013" w:type="dxa"/>
            <w:gridSpan w:val="2"/>
            <w:tcBorders>
              <w:top w:val="single" w:sz="4" w:space="0" w:color="000000"/>
              <w:left w:val="single" w:sz="4" w:space="0" w:color="000000"/>
              <w:bottom w:val="single" w:sz="4" w:space="0" w:color="000000"/>
              <w:right w:val="single" w:sz="4" w:space="0" w:color="auto"/>
            </w:tcBorders>
            <w:shd w:val="clear" w:color="auto" w:fill="auto"/>
          </w:tcPr>
          <w:p w:rsidR="00C40052" w:rsidRPr="00C40052" w:rsidRDefault="00C40052" w:rsidP="00C40052">
            <w:pPr>
              <w:snapToGrid w:val="0"/>
              <w:ind w:left="-72"/>
              <w:rPr>
                <w:rFonts w:asciiTheme="minorHAnsi" w:hAnsiTheme="minorHAnsi"/>
                <w:sz w:val="22"/>
                <w:szCs w:val="22"/>
              </w:rPr>
            </w:pPr>
            <w:r w:rsidRPr="00C40052">
              <w:rPr>
                <w:rFonts w:asciiTheme="minorHAnsi" w:hAnsiTheme="minorHAnsi"/>
                <w:sz w:val="22"/>
                <w:szCs w:val="22"/>
              </w:rPr>
              <w:t>Белградская ул., 18-179                    7743406</w:t>
            </w:r>
          </w:p>
        </w:tc>
      </w:tr>
      <w:tr w:rsidR="00C40052" w:rsidRPr="00C40052" w:rsidTr="00853A24">
        <w:trPr>
          <w:cantSplit/>
          <w:trHeight w:val="318"/>
        </w:trPr>
        <w:tc>
          <w:tcPr>
            <w:tcW w:w="608"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uppressAutoHyphens/>
              <w:snapToGrid w:val="0"/>
              <w:jc w:val="center"/>
              <w:rPr>
                <w:rFonts w:asciiTheme="minorHAnsi" w:hAnsiTheme="minorHAnsi"/>
                <w:i/>
                <w:sz w:val="22"/>
                <w:szCs w:val="22"/>
              </w:rPr>
            </w:pPr>
            <w:r>
              <w:rPr>
                <w:rFonts w:asciiTheme="minorHAnsi" w:hAnsiTheme="minorHAnsi"/>
                <w:i/>
                <w:sz w:val="22"/>
                <w:szCs w:val="22"/>
              </w:rPr>
              <w:lastRenderedPageBreak/>
              <w:t>10</w:t>
            </w:r>
          </w:p>
        </w:tc>
        <w:tc>
          <w:tcPr>
            <w:tcW w:w="3753"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napToGrid w:val="0"/>
              <w:ind w:left="101"/>
              <w:rPr>
                <w:rFonts w:asciiTheme="minorHAnsi" w:hAnsiTheme="minorHAnsi"/>
                <w:sz w:val="22"/>
                <w:szCs w:val="22"/>
              </w:rPr>
            </w:pPr>
            <w:r w:rsidRPr="00C40052">
              <w:rPr>
                <w:rFonts w:asciiTheme="minorHAnsi" w:hAnsiTheme="minorHAnsi"/>
                <w:sz w:val="22"/>
                <w:szCs w:val="22"/>
              </w:rPr>
              <w:t>Кайданов Никита</w:t>
            </w:r>
          </w:p>
        </w:tc>
        <w:tc>
          <w:tcPr>
            <w:tcW w:w="942" w:type="dxa"/>
            <w:tcBorders>
              <w:top w:val="single" w:sz="4" w:space="0" w:color="000000"/>
              <w:left w:val="single" w:sz="4" w:space="0" w:color="000000"/>
              <w:bottom w:val="single" w:sz="4" w:space="0" w:color="000000"/>
            </w:tcBorders>
            <w:shd w:val="clear" w:color="auto" w:fill="auto"/>
          </w:tcPr>
          <w:p w:rsidR="00C40052" w:rsidRPr="00C40052" w:rsidRDefault="00C40052" w:rsidP="00B03FF4">
            <w:pPr>
              <w:snapToGrid w:val="0"/>
              <w:ind w:left="-108"/>
              <w:jc w:val="center"/>
              <w:rPr>
                <w:rFonts w:asciiTheme="minorHAnsi" w:hAnsiTheme="minorHAnsi"/>
                <w:sz w:val="22"/>
                <w:szCs w:val="22"/>
              </w:rPr>
            </w:pPr>
            <w:r w:rsidRPr="00C40052">
              <w:rPr>
                <w:rFonts w:asciiTheme="minorHAnsi" w:hAnsiTheme="minorHAnsi"/>
                <w:sz w:val="22"/>
                <w:szCs w:val="22"/>
              </w:rPr>
              <w:t>1997</w:t>
            </w:r>
          </w:p>
        </w:tc>
        <w:tc>
          <w:tcPr>
            <w:tcW w:w="1006" w:type="dxa"/>
            <w:gridSpan w:val="2"/>
            <w:tcBorders>
              <w:top w:val="single" w:sz="4" w:space="0" w:color="000000"/>
              <w:left w:val="single" w:sz="4" w:space="0" w:color="000000"/>
              <w:bottom w:val="single" w:sz="4" w:space="0" w:color="000000"/>
            </w:tcBorders>
            <w:shd w:val="clear" w:color="auto" w:fill="auto"/>
          </w:tcPr>
          <w:p w:rsidR="00C40052" w:rsidRPr="00C40052" w:rsidRDefault="00C40052" w:rsidP="001C06C6">
            <w:pPr>
              <w:snapToGrid w:val="0"/>
              <w:ind w:left="-58"/>
              <w:jc w:val="center"/>
              <w:rPr>
                <w:rFonts w:asciiTheme="minorHAnsi" w:hAnsiTheme="minorHAnsi"/>
                <w:sz w:val="22"/>
                <w:szCs w:val="22"/>
              </w:rPr>
            </w:pPr>
            <w:r w:rsidRPr="00C40052">
              <w:rPr>
                <w:rFonts w:asciiTheme="minorHAnsi" w:hAnsiTheme="minorHAnsi"/>
                <w:sz w:val="22"/>
                <w:szCs w:val="22"/>
              </w:rPr>
              <w:t>239, 10</w:t>
            </w:r>
          </w:p>
        </w:tc>
        <w:tc>
          <w:tcPr>
            <w:tcW w:w="3013" w:type="dxa"/>
            <w:gridSpan w:val="2"/>
            <w:tcBorders>
              <w:top w:val="single" w:sz="4" w:space="0" w:color="000000"/>
              <w:left w:val="single" w:sz="4" w:space="0" w:color="000000"/>
              <w:bottom w:val="single" w:sz="4" w:space="0" w:color="000000"/>
              <w:right w:val="single" w:sz="4" w:space="0" w:color="auto"/>
            </w:tcBorders>
            <w:shd w:val="clear" w:color="auto" w:fill="auto"/>
          </w:tcPr>
          <w:p w:rsidR="00C40052" w:rsidRPr="00C40052" w:rsidRDefault="00C40052" w:rsidP="00C40052">
            <w:pPr>
              <w:snapToGrid w:val="0"/>
              <w:ind w:left="-72"/>
              <w:rPr>
                <w:rFonts w:asciiTheme="minorHAnsi" w:hAnsiTheme="minorHAnsi"/>
                <w:sz w:val="22"/>
                <w:szCs w:val="22"/>
              </w:rPr>
            </w:pPr>
            <w:r w:rsidRPr="00C40052">
              <w:rPr>
                <w:rFonts w:asciiTheme="minorHAnsi" w:hAnsiTheme="minorHAnsi"/>
                <w:sz w:val="22"/>
                <w:szCs w:val="22"/>
              </w:rPr>
              <w:t>Каменноостровский пр., 61-27 89811307140</w:t>
            </w:r>
          </w:p>
        </w:tc>
      </w:tr>
      <w:tr w:rsidR="00C40052" w:rsidRPr="00C40052" w:rsidTr="00853A24">
        <w:trPr>
          <w:cantSplit/>
          <w:trHeight w:val="318"/>
        </w:trPr>
        <w:tc>
          <w:tcPr>
            <w:tcW w:w="608"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uppressAutoHyphens/>
              <w:snapToGrid w:val="0"/>
              <w:jc w:val="center"/>
              <w:rPr>
                <w:rFonts w:asciiTheme="minorHAnsi" w:hAnsiTheme="minorHAnsi"/>
                <w:i/>
                <w:sz w:val="22"/>
                <w:szCs w:val="22"/>
              </w:rPr>
            </w:pPr>
            <w:r>
              <w:rPr>
                <w:rFonts w:asciiTheme="minorHAnsi" w:hAnsiTheme="minorHAnsi"/>
                <w:i/>
                <w:sz w:val="22"/>
                <w:szCs w:val="22"/>
              </w:rPr>
              <w:t>11</w:t>
            </w:r>
          </w:p>
        </w:tc>
        <w:tc>
          <w:tcPr>
            <w:tcW w:w="3753"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napToGrid w:val="0"/>
              <w:ind w:left="101"/>
              <w:rPr>
                <w:rFonts w:asciiTheme="minorHAnsi" w:hAnsiTheme="minorHAnsi"/>
                <w:sz w:val="22"/>
                <w:szCs w:val="22"/>
              </w:rPr>
            </w:pPr>
            <w:r w:rsidRPr="00C40052">
              <w:rPr>
                <w:rFonts w:asciiTheme="minorHAnsi" w:hAnsiTheme="minorHAnsi"/>
                <w:sz w:val="22"/>
                <w:szCs w:val="22"/>
              </w:rPr>
              <w:t>Камянский Дмитрий</w:t>
            </w:r>
          </w:p>
        </w:tc>
        <w:tc>
          <w:tcPr>
            <w:tcW w:w="942" w:type="dxa"/>
            <w:tcBorders>
              <w:top w:val="single" w:sz="4" w:space="0" w:color="000000"/>
              <w:left w:val="single" w:sz="4" w:space="0" w:color="000000"/>
              <w:bottom w:val="single" w:sz="4" w:space="0" w:color="000000"/>
            </w:tcBorders>
            <w:shd w:val="clear" w:color="auto" w:fill="auto"/>
          </w:tcPr>
          <w:p w:rsidR="00C40052" w:rsidRPr="00C40052" w:rsidRDefault="00C40052" w:rsidP="00B03FF4">
            <w:pPr>
              <w:snapToGrid w:val="0"/>
              <w:ind w:left="-108"/>
              <w:jc w:val="center"/>
              <w:rPr>
                <w:rFonts w:asciiTheme="minorHAnsi" w:hAnsiTheme="minorHAnsi"/>
                <w:sz w:val="22"/>
                <w:szCs w:val="22"/>
              </w:rPr>
            </w:pPr>
            <w:r w:rsidRPr="00C40052">
              <w:rPr>
                <w:rFonts w:asciiTheme="minorHAnsi" w:hAnsiTheme="minorHAnsi"/>
                <w:sz w:val="22"/>
                <w:szCs w:val="22"/>
              </w:rPr>
              <w:t>1997</w:t>
            </w:r>
          </w:p>
        </w:tc>
        <w:tc>
          <w:tcPr>
            <w:tcW w:w="1006" w:type="dxa"/>
            <w:gridSpan w:val="2"/>
            <w:tcBorders>
              <w:top w:val="single" w:sz="4" w:space="0" w:color="000000"/>
              <w:left w:val="single" w:sz="4" w:space="0" w:color="000000"/>
              <w:bottom w:val="single" w:sz="4" w:space="0" w:color="000000"/>
            </w:tcBorders>
            <w:shd w:val="clear" w:color="auto" w:fill="auto"/>
          </w:tcPr>
          <w:p w:rsidR="00C40052" w:rsidRPr="00C40052" w:rsidRDefault="00C40052" w:rsidP="001C06C6">
            <w:pPr>
              <w:snapToGrid w:val="0"/>
              <w:ind w:left="-58"/>
              <w:jc w:val="center"/>
              <w:rPr>
                <w:rFonts w:asciiTheme="minorHAnsi" w:hAnsiTheme="minorHAnsi"/>
                <w:sz w:val="22"/>
                <w:szCs w:val="22"/>
              </w:rPr>
            </w:pPr>
            <w:r w:rsidRPr="00C40052">
              <w:rPr>
                <w:rFonts w:asciiTheme="minorHAnsi" w:hAnsiTheme="minorHAnsi"/>
                <w:sz w:val="22"/>
                <w:szCs w:val="22"/>
              </w:rPr>
              <w:t>239, 10</w:t>
            </w:r>
          </w:p>
        </w:tc>
        <w:tc>
          <w:tcPr>
            <w:tcW w:w="3013" w:type="dxa"/>
            <w:gridSpan w:val="2"/>
            <w:tcBorders>
              <w:top w:val="single" w:sz="4" w:space="0" w:color="000000"/>
              <w:left w:val="single" w:sz="4" w:space="0" w:color="000000"/>
              <w:bottom w:val="single" w:sz="4" w:space="0" w:color="000000"/>
              <w:right w:val="single" w:sz="4" w:space="0" w:color="auto"/>
            </w:tcBorders>
            <w:shd w:val="clear" w:color="auto" w:fill="auto"/>
          </w:tcPr>
          <w:p w:rsidR="00C40052" w:rsidRPr="00C40052" w:rsidRDefault="00C40052" w:rsidP="00C40052">
            <w:pPr>
              <w:snapToGrid w:val="0"/>
              <w:ind w:left="-72"/>
              <w:rPr>
                <w:rFonts w:asciiTheme="minorHAnsi" w:hAnsiTheme="minorHAnsi"/>
                <w:sz w:val="22"/>
                <w:szCs w:val="22"/>
              </w:rPr>
            </w:pPr>
            <w:r w:rsidRPr="00C40052">
              <w:rPr>
                <w:rFonts w:asciiTheme="minorHAnsi" w:hAnsiTheme="minorHAnsi"/>
                <w:sz w:val="22"/>
                <w:szCs w:val="22"/>
              </w:rPr>
              <w:t>Пр. Энергетиков, 30-1-90                 4548527</w:t>
            </w:r>
          </w:p>
        </w:tc>
      </w:tr>
      <w:tr w:rsidR="00C40052" w:rsidRPr="00C40052" w:rsidTr="00853A24">
        <w:trPr>
          <w:cantSplit/>
          <w:trHeight w:val="224"/>
        </w:trPr>
        <w:tc>
          <w:tcPr>
            <w:tcW w:w="608"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uppressAutoHyphens/>
              <w:snapToGrid w:val="0"/>
              <w:jc w:val="center"/>
              <w:rPr>
                <w:rFonts w:asciiTheme="minorHAnsi" w:hAnsiTheme="minorHAnsi"/>
                <w:i/>
                <w:sz w:val="22"/>
                <w:szCs w:val="22"/>
              </w:rPr>
            </w:pPr>
            <w:r>
              <w:rPr>
                <w:rFonts w:asciiTheme="minorHAnsi" w:hAnsiTheme="minorHAnsi"/>
                <w:i/>
                <w:sz w:val="22"/>
                <w:szCs w:val="22"/>
              </w:rPr>
              <w:t>12</w:t>
            </w:r>
          </w:p>
        </w:tc>
        <w:tc>
          <w:tcPr>
            <w:tcW w:w="3753"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napToGrid w:val="0"/>
              <w:ind w:left="101"/>
              <w:rPr>
                <w:rFonts w:asciiTheme="minorHAnsi" w:hAnsiTheme="minorHAnsi"/>
                <w:sz w:val="22"/>
                <w:szCs w:val="22"/>
              </w:rPr>
            </w:pPr>
            <w:r w:rsidRPr="00C40052">
              <w:rPr>
                <w:rFonts w:asciiTheme="minorHAnsi" w:hAnsiTheme="minorHAnsi"/>
                <w:sz w:val="22"/>
                <w:szCs w:val="22"/>
              </w:rPr>
              <w:t>Кан Маргарита</w:t>
            </w:r>
          </w:p>
        </w:tc>
        <w:tc>
          <w:tcPr>
            <w:tcW w:w="942" w:type="dxa"/>
            <w:tcBorders>
              <w:top w:val="single" w:sz="4" w:space="0" w:color="000000"/>
              <w:left w:val="single" w:sz="4" w:space="0" w:color="000000"/>
              <w:bottom w:val="single" w:sz="4" w:space="0" w:color="000000"/>
            </w:tcBorders>
            <w:shd w:val="clear" w:color="auto" w:fill="auto"/>
          </w:tcPr>
          <w:p w:rsidR="00C40052" w:rsidRPr="00C40052" w:rsidRDefault="00C40052" w:rsidP="00B03FF4">
            <w:pPr>
              <w:snapToGrid w:val="0"/>
              <w:ind w:left="-108"/>
              <w:jc w:val="center"/>
              <w:rPr>
                <w:rFonts w:asciiTheme="minorHAnsi" w:hAnsiTheme="minorHAnsi"/>
                <w:sz w:val="22"/>
                <w:szCs w:val="22"/>
              </w:rPr>
            </w:pPr>
            <w:r w:rsidRPr="00C40052">
              <w:rPr>
                <w:rFonts w:asciiTheme="minorHAnsi" w:hAnsiTheme="minorHAnsi"/>
                <w:sz w:val="22"/>
                <w:szCs w:val="22"/>
              </w:rPr>
              <w:t>1996</w:t>
            </w:r>
          </w:p>
        </w:tc>
        <w:tc>
          <w:tcPr>
            <w:tcW w:w="1006" w:type="dxa"/>
            <w:gridSpan w:val="2"/>
            <w:tcBorders>
              <w:top w:val="single" w:sz="4" w:space="0" w:color="000000"/>
              <w:left w:val="single" w:sz="4" w:space="0" w:color="000000"/>
              <w:bottom w:val="single" w:sz="4" w:space="0" w:color="000000"/>
            </w:tcBorders>
            <w:shd w:val="clear" w:color="auto" w:fill="auto"/>
          </w:tcPr>
          <w:p w:rsidR="00C40052" w:rsidRPr="00C40052" w:rsidRDefault="00C40052" w:rsidP="001C06C6">
            <w:pPr>
              <w:snapToGrid w:val="0"/>
              <w:ind w:left="-58"/>
              <w:jc w:val="center"/>
              <w:rPr>
                <w:rFonts w:asciiTheme="minorHAnsi" w:hAnsiTheme="minorHAnsi"/>
                <w:sz w:val="22"/>
                <w:szCs w:val="22"/>
              </w:rPr>
            </w:pPr>
            <w:r w:rsidRPr="00C40052">
              <w:rPr>
                <w:rFonts w:asciiTheme="minorHAnsi" w:hAnsiTheme="minorHAnsi"/>
                <w:sz w:val="22"/>
                <w:szCs w:val="22"/>
              </w:rPr>
              <w:t>239, 10</w:t>
            </w:r>
          </w:p>
        </w:tc>
        <w:tc>
          <w:tcPr>
            <w:tcW w:w="3013" w:type="dxa"/>
            <w:gridSpan w:val="2"/>
            <w:tcBorders>
              <w:top w:val="single" w:sz="4" w:space="0" w:color="000000"/>
              <w:left w:val="single" w:sz="4" w:space="0" w:color="000000"/>
              <w:bottom w:val="single" w:sz="4" w:space="0" w:color="000000"/>
              <w:right w:val="single" w:sz="4" w:space="0" w:color="auto"/>
            </w:tcBorders>
            <w:shd w:val="clear" w:color="auto" w:fill="auto"/>
          </w:tcPr>
          <w:p w:rsidR="00C40052" w:rsidRPr="00C40052" w:rsidRDefault="00C40052" w:rsidP="00C40052">
            <w:pPr>
              <w:snapToGrid w:val="0"/>
              <w:ind w:left="-72"/>
              <w:rPr>
                <w:rFonts w:asciiTheme="minorHAnsi" w:hAnsiTheme="minorHAnsi"/>
                <w:sz w:val="22"/>
                <w:szCs w:val="22"/>
              </w:rPr>
            </w:pPr>
            <w:r w:rsidRPr="00C40052">
              <w:rPr>
                <w:rFonts w:asciiTheme="minorHAnsi" w:hAnsiTheme="minorHAnsi"/>
                <w:sz w:val="22"/>
                <w:szCs w:val="22"/>
              </w:rPr>
              <w:t>Пр. Науки, 30-1-61                  +79219216242</w:t>
            </w:r>
          </w:p>
        </w:tc>
      </w:tr>
      <w:tr w:rsidR="00C40052" w:rsidRPr="00C40052" w:rsidTr="00853A24">
        <w:trPr>
          <w:cantSplit/>
          <w:trHeight w:val="203"/>
        </w:trPr>
        <w:tc>
          <w:tcPr>
            <w:tcW w:w="608"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uppressAutoHyphens/>
              <w:snapToGrid w:val="0"/>
              <w:jc w:val="center"/>
              <w:rPr>
                <w:rFonts w:asciiTheme="minorHAnsi" w:hAnsiTheme="minorHAnsi"/>
                <w:i/>
                <w:sz w:val="22"/>
                <w:szCs w:val="22"/>
              </w:rPr>
            </w:pPr>
            <w:r>
              <w:rPr>
                <w:rFonts w:asciiTheme="minorHAnsi" w:hAnsiTheme="minorHAnsi"/>
                <w:i/>
                <w:sz w:val="22"/>
                <w:szCs w:val="22"/>
              </w:rPr>
              <w:t>13</w:t>
            </w:r>
          </w:p>
        </w:tc>
        <w:tc>
          <w:tcPr>
            <w:tcW w:w="3753" w:type="dxa"/>
            <w:tcBorders>
              <w:top w:val="single" w:sz="4" w:space="0" w:color="000000"/>
              <w:left w:val="single" w:sz="4" w:space="0" w:color="000000"/>
              <w:bottom w:val="single" w:sz="4" w:space="0" w:color="000000"/>
            </w:tcBorders>
            <w:shd w:val="clear" w:color="auto" w:fill="auto"/>
            <w:vAlign w:val="center"/>
          </w:tcPr>
          <w:p w:rsidR="00C40052" w:rsidRPr="00C40052" w:rsidRDefault="00C40052" w:rsidP="00C40052">
            <w:pPr>
              <w:snapToGrid w:val="0"/>
              <w:ind w:left="101"/>
              <w:rPr>
                <w:rFonts w:asciiTheme="minorHAnsi" w:hAnsiTheme="minorHAnsi"/>
                <w:sz w:val="22"/>
                <w:szCs w:val="22"/>
              </w:rPr>
            </w:pPr>
            <w:r w:rsidRPr="00C40052">
              <w:rPr>
                <w:rFonts w:asciiTheme="minorHAnsi" w:hAnsiTheme="minorHAnsi"/>
                <w:sz w:val="22"/>
                <w:szCs w:val="22"/>
              </w:rPr>
              <w:t xml:space="preserve">Кишаковский Александр      </w:t>
            </w:r>
            <w:r w:rsidRPr="00C40052">
              <w:rPr>
                <w:rFonts w:asciiTheme="minorHAnsi" w:hAnsiTheme="minorHAnsi"/>
                <w:sz w:val="22"/>
                <w:szCs w:val="22"/>
                <w:lang w:val="en-US"/>
              </w:rPr>
              <w:t>15-24</w:t>
            </w:r>
            <w:r w:rsidRPr="00C40052">
              <w:rPr>
                <w:rFonts w:asciiTheme="minorHAnsi" w:hAnsiTheme="minorHAnsi"/>
                <w:sz w:val="22"/>
                <w:szCs w:val="22"/>
              </w:rPr>
              <w:t>.</w:t>
            </w:r>
            <w:r w:rsidRPr="00C40052">
              <w:rPr>
                <w:rFonts w:asciiTheme="minorHAnsi" w:hAnsiTheme="minorHAnsi"/>
                <w:sz w:val="22"/>
                <w:szCs w:val="22"/>
                <w:lang w:val="en-US"/>
              </w:rPr>
              <w:t>06</w:t>
            </w:r>
          </w:p>
        </w:tc>
        <w:tc>
          <w:tcPr>
            <w:tcW w:w="942" w:type="dxa"/>
            <w:tcBorders>
              <w:top w:val="single" w:sz="4" w:space="0" w:color="000000"/>
              <w:left w:val="single" w:sz="4" w:space="0" w:color="000000"/>
              <w:bottom w:val="single" w:sz="4" w:space="0" w:color="000000"/>
            </w:tcBorders>
            <w:shd w:val="clear" w:color="auto" w:fill="auto"/>
            <w:vAlign w:val="center"/>
          </w:tcPr>
          <w:p w:rsidR="00C40052" w:rsidRPr="00C40052" w:rsidRDefault="00C40052" w:rsidP="00B03FF4">
            <w:pPr>
              <w:snapToGrid w:val="0"/>
              <w:ind w:left="-108"/>
              <w:jc w:val="center"/>
              <w:rPr>
                <w:rFonts w:asciiTheme="minorHAnsi" w:hAnsiTheme="minorHAnsi"/>
                <w:sz w:val="22"/>
                <w:szCs w:val="22"/>
              </w:rPr>
            </w:pPr>
            <w:r w:rsidRPr="00C40052">
              <w:rPr>
                <w:rFonts w:asciiTheme="minorHAnsi" w:hAnsiTheme="minorHAnsi"/>
                <w:sz w:val="22"/>
                <w:szCs w:val="22"/>
              </w:rPr>
              <w:t>1997</w:t>
            </w:r>
          </w:p>
        </w:tc>
        <w:tc>
          <w:tcPr>
            <w:tcW w:w="1006" w:type="dxa"/>
            <w:gridSpan w:val="2"/>
            <w:tcBorders>
              <w:top w:val="single" w:sz="4" w:space="0" w:color="000000"/>
              <w:left w:val="single" w:sz="4" w:space="0" w:color="000000"/>
              <w:bottom w:val="single" w:sz="4" w:space="0" w:color="000000"/>
            </w:tcBorders>
            <w:shd w:val="clear" w:color="auto" w:fill="auto"/>
            <w:vAlign w:val="center"/>
          </w:tcPr>
          <w:p w:rsidR="00C40052" w:rsidRPr="00C40052" w:rsidRDefault="00C40052" w:rsidP="001C06C6">
            <w:pPr>
              <w:snapToGrid w:val="0"/>
              <w:ind w:left="-58"/>
              <w:jc w:val="center"/>
              <w:rPr>
                <w:rFonts w:asciiTheme="minorHAnsi" w:hAnsiTheme="minorHAnsi"/>
                <w:sz w:val="22"/>
                <w:szCs w:val="22"/>
              </w:rPr>
            </w:pPr>
            <w:r w:rsidRPr="00C40052">
              <w:rPr>
                <w:rFonts w:asciiTheme="minorHAnsi" w:hAnsiTheme="minorHAnsi"/>
                <w:sz w:val="22"/>
                <w:szCs w:val="22"/>
              </w:rPr>
              <w:t>239, 10</w:t>
            </w:r>
          </w:p>
        </w:tc>
        <w:tc>
          <w:tcPr>
            <w:tcW w:w="301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40052" w:rsidRPr="00C40052" w:rsidRDefault="00C40052" w:rsidP="00C40052">
            <w:pPr>
              <w:snapToGrid w:val="0"/>
              <w:ind w:left="-72"/>
              <w:rPr>
                <w:rFonts w:asciiTheme="minorHAnsi" w:hAnsiTheme="minorHAnsi"/>
                <w:sz w:val="22"/>
                <w:szCs w:val="22"/>
              </w:rPr>
            </w:pPr>
            <w:r w:rsidRPr="00C40052">
              <w:rPr>
                <w:rFonts w:asciiTheme="minorHAnsi" w:hAnsiTheme="minorHAnsi"/>
                <w:sz w:val="22"/>
                <w:szCs w:val="22"/>
              </w:rPr>
              <w:t>Ал. Поликарпова 2-701                    3012341</w:t>
            </w:r>
          </w:p>
        </w:tc>
      </w:tr>
      <w:tr w:rsidR="00C40052" w:rsidRPr="00C40052" w:rsidTr="00853A24">
        <w:trPr>
          <w:cantSplit/>
          <w:trHeight w:val="318"/>
        </w:trPr>
        <w:tc>
          <w:tcPr>
            <w:tcW w:w="608"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uppressAutoHyphens/>
              <w:snapToGrid w:val="0"/>
              <w:jc w:val="center"/>
              <w:rPr>
                <w:rFonts w:asciiTheme="minorHAnsi" w:hAnsiTheme="minorHAnsi"/>
                <w:i/>
                <w:sz w:val="22"/>
                <w:szCs w:val="22"/>
              </w:rPr>
            </w:pPr>
            <w:r>
              <w:rPr>
                <w:rFonts w:asciiTheme="minorHAnsi" w:hAnsiTheme="minorHAnsi"/>
                <w:i/>
                <w:sz w:val="22"/>
                <w:szCs w:val="22"/>
              </w:rPr>
              <w:t>14</w:t>
            </w:r>
          </w:p>
        </w:tc>
        <w:tc>
          <w:tcPr>
            <w:tcW w:w="3753" w:type="dxa"/>
            <w:tcBorders>
              <w:top w:val="single" w:sz="4" w:space="0" w:color="000000"/>
              <w:left w:val="single" w:sz="4" w:space="0" w:color="000000"/>
              <w:bottom w:val="single" w:sz="4" w:space="0" w:color="000000"/>
            </w:tcBorders>
            <w:shd w:val="clear" w:color="auto" w:fill="auto"/>
            <w:vAlign w:val="center"/>
          </w:tcPr>
          <w:p w:rsidR="00C40052" w:rsidRPr="00C40052" w:rsidRDefault="00C40052" w:rsidP="00C40052">
            <w:pPr>
              <w:snapToGrid w:val="0"/>
              <w:ind w:left="101"/>
              <w:rPr>
                <w:rFonts w:asciiTheme="minorHAnsi" w:hAnsiTheme="minorHAnsi"/>
                <w:sz w:val="22"/>
                <w:szCs w:val="22"/>
              </w:rPr>
            </w:pPr>
            <w:r w:rsidRPr="00C40052">
              <w:rPr>
                <w:rFonts w:asciiTheme="minorHAnsi" w:hAnsiTheme="minorHAnsi"/>
                <w:sz w:val="22"/>
                <w:szCs w:val="22"/>
              </w:rPr>
              <w:t>Музафарова Светлана</w:t>
            </w:r>
          </w:p>
        </w:tc>
        <w:tc>
          <w:tcPr>
            <w:tcW w:w="942" w:type="dxa"/>
            <w:tcBorders>
              <w:top w:val="single" w:sz="4" w:space="0" w:color="000000"/>
              <w:left w:val="single" w:sz="4" w:space="0" w:color="000000"/>
              <w:bottom w:val="single" w:sz="4" w:space="0" w:color="000000"/>
            </w:tcBorders>
            <w:shd w:val="clear" w:color="auto" w:fill="auto"/>
          </w:tcPr>
          <w:p w:rsidR="00C40052" w:rsidRPr="00C40052" w:rsidRDefault="00C40052" w:rsidP="00B03FF4">
            <w:pPr>
              <w:snapToGrid w:val="0"/>
              <w:ind w:left="-108"/>
              <w:jc w:val="center"/>
              <w:rPr>
                <w:rFonts w:asciiTheme="minorHAnsi" w:hAnsiTheme="minorHAnsi"/>
                <w:sz w:val="22"/>
                <w:szCs w:val="22"/>
              </w:rPr>
            </w:pPr>
            <w:r w:rsidRPr="00C40052">
              <w:rPr>
                <w:rFonts w:asciiTheme="minorHAnsi" w:hAnsiTheme="minorHAnsi"/>
                <w:sz w:val="22"/>
                <w:szCs w:val="22"/>
              </w:rPr>
              <w:t>1997</w:t>
            </w:r>
          </w:p>
        </w:tc>
        <w:tc>
          <w:tcPr>
            <w:tcW w:w="1006" w:type="dxa"/>
            <w:gridSpan w:val="2"/>
            <w:tcBorders>
              <w:top w:val="single" w:sz="4" w:space="0" w:color="000000"/>
              <w:left w:val="single" w:sz="4" w:space="0" w:color="000000"/>
              <w:bottom w:val="single" w:sz="4" w:space="0" w:color="000000"/>
            </w:tcBorders>
            <w:shd w:val="clear" w:color="auto" w:fill="auto"/>
          </w:tcPr>
          <w:p w:rsidR="00C40052" w:rsidRPr="00C40052" w:rsidRDefault="00C40052" w:rsidP="001C06C6">
            <w:pPr>
              <w:snapToGrid w:val="0"/>
              <w:ind w:left="-58"/>
              <w:jc w:val="center"/>
              <w:rPr>
                <w:rFonts w:asciiTheme="minorHAnsi" w:hAnsiTheme="minorHAnsi"/>
                <w:sz w:val="22"/>
                <w:szCs w:val="22"/>
              </w:rPr>
            </w:pPr>
            <w:r w:rsidRPr="00C40052">
              <w:rPr>
                <w:rFonts w:asciiTheme="minorHAnsi" w:hAnsiTheme="minorHAnsi"/>
                <w:sz w:val="22"/>
                <w:szCs w:val="22"/>
              </w:rPr>
              <w:t>239, 10</w:t>
            </w:r>
          </w:p>
        </w:tc>
        <w:tc>
          <w:tcPr>
            <w:tcW w:w="301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40052" w:rsidRPr="00C40052" w:rsidRDefault="00C40052" w:rsidP="00C40052">
            <w:pPr>
              <w:snapToGrid w:val="0"/>
              <w:ind w:left="-72"/>
              <w:rPr>
                <w:rFonts w:asciiTheme="minorHAnsi" w:hAnsiTheme="minorHAnsi"/>
                <w:sz w:val="22"/>
                <w:szCs w:val="22"/>
              </w:rPr>
            </w:pPr>
            <w:r w:rsidRPr="00C40052">
              <w:rPr>
                <w:rFonts w:asciiTheme="minorHAnsi" w:hAnsiTheme="minorHAnsi"/>
                <w:sz w:val="22"/>
                <w:szCs w:val="22"/>
              </w:rPr>
              <w:t>Ул.Софьи Ковалевской 15-1-28       5363297</w:t>
            </w:r>
          </w:p>
        </w:tc>
      </w:tr>
      <w:tr w:rsidR="00C40052" w:rsidRPr="00C40052" w:rsidTr="00853A24">
        <w:trPr>
          <w:cantSplit/>
          <w:trHeight w:val="318"/>
        </w:trPr>
        <w:tc>
          <w:tcPr>
            <w:tcW w:w="608"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uppressAutoHyphens/>
              <w:snapToGrid w:val="0"/>
              <w:jc w:val="center"/>
              <w:rPr>
                <w:rFonts w:asciiTheme="minorHAnsi" w:hAnsiTheme="minorHAnsi"/>
                <w:i/>
                <w:sz w:val="22"/>
                <w:szCs w:val="22"/>
              </w:rPr>
            </w:pPr>
            <w:r>
              <w:rPr>
                <w:rFonts w:asciiTheme="minorHAnsi" w:hAnsiTheme="minorHAnsi"/>
                <w:i/>
                <w:sz w:val="22"/>
                <w:szCs w:val="22"/>
              </w:rPr>
              <w:t>15</w:t>
            </w:r>
          </w:p>
        </w:tc>
        <w:tc>
          <w:tcPr>
            <w:tcW w:w="3753"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napToGrid w:val="0"/>
              <w:ind w:left="101"/>
              <w:rPr>
                <w:rFonts w:asciiTheme="minorHAnsi" w:hAnsiTheme="minorHAnsi"/>
                <w:sz w:val="22"/>
                <w:szCs w:val="22"/>
              </w:rPr>
            </w:pPr>
            <w:r w:rsidRPr="00C40052">
              <w:rPr>
                <w:rFonts w:asciiTheme="minorHAnsi" w:hAnsiTheme="minorHAnsi"/>
                <w:sz w:val="22"/>
                <w:szCs w:val="22"/>
              </w:rPr>
              <w:t>Николаева Анна</w:t>
            </w:r>
          </w:p>
        </w:tc>
        <w:tc>
          <w:tcPr>
            <w:tcW w:w="942" w:type="dxa"/>
            <w:tcBorders>
              <w:top w:val="single" w:sz="4" w:space="0" w:color="000000"/>
              <w:left w:val="single" w:sz="4" w:space="0" w:color="000000"/>
              <w:bottom w:val="single" w:sz="4" w:space="0" w:color="000000"/>
            </w:tcBorders>
            <w:shd w:val="clear" w:color="auto" w:fill="auto"/>
          </w:tcPr>
          <w:p w:rsidR="00C40052" w:rsidRPr="00C40052" w:rsidRDefault="00C40052" w:rsidP="00B03FF4">
            <w:pPr>
              <w:snapToGrid w:val="0"/>
              <w:ind w:left="-108"/>
              <w:jc w:val="center"/>
              <w:rPr>
                <w:rFonts w:asciiTheme="minorHAnsi" w:hAnsiTheme="minorHAnsi"/>
                <w:sz w:val="22"/>
                <w:szCs w:val="22"/>
              </w:rPr>
            </w:pPr>
            <w:r w:rsidRPr="00C40052">
              <w:rPr>
                <w:rFonts w:asciiTheme="minorHAnsi" w:hAnsiTheme="minorHAnsi"/>
                <w:sz w:val="22"/>
                <w:szCs w:val="22"/>
              </w:rPr>
              <w:t>1996</w:t>
            </w:r>
          </w:p>
        </w:tc>
        <w:tc>
          <w:tcPr>
            <w:tcW w:w="1006" w:type="dxa"/>
            <w:gridSpan w:val="2"/>
            <w:tcBorders>
              <w:top w:val="single" w:sz="4" w:space="0" w:color="000000"/>
              <w:left w:val="single" w:sz="4" w:space="0" w:color="000000"/>
              <w:bottom w:val="single" w:sz="4" w:space="0" w:color="000000"/>
            </w:tcBorders>
            <w:shd w:val="clear" w:color="auto" w:fill="auto"/>
          </w:tcPr>
          <w:p w:rsidR="00C40052" w:rsidRPr="00C40052" w:rsidRDefault="00C40052" w:rsidP="001C06C6">
            <w:pPr>
              <w:snapToGrid w:val="0"/>
              <w:ind w:left="-58"/>
              <w:jc w:val="center"/>
              <w:rPr>
                <w:rFonts w:asciiTheme="minorHAnsi" w:hAnsiTheme="minorHAnsi"/>
                <w:sz w:val="22"/>
                <w:szCs w:val="22"/>
              </w:rPr>
            </w:pPr>
            <w:r w:rsidRPr="00C40052">
              <w:rPr>
                <w:rFonts w:asciiTheme="minorHAnsi" w:hAnsiTheme="minorHAnsi"/>
                <w:sz w:val="22"/>
                <w:szCs w:val="22"/>
              </w:rPr>
              <w:t>239, 10</w:t>
            </w:r>
          </w:p>
        </w:tc>
        <w:tc>
          <w:tcPr>
            <w:tcW w:w="3013" w:type="dxa"/>
            <w:gridSpan w:val="2"/>
            <w:tcBorders>
              <w:top w:val="single" w:sz="4" w:space="0" w:color="000000"/>
              <w:left w:val="single" w:sz="4" w:space="0" w:color="000000"/>
              <w:bottom w:val="single" w:sz="4" w:space="0" w:color="000000"/>
              <w:right w:val="single" w:sz="4" w:space="0" w:color="auto"/>
            </w:tcBorders>
            <w:shd w:val="clear" w:color="auto" w:fill="auto"/>
          </w:tcPr>
          <w:p w:rsidR="00C40052" w:rsidRPr="00C40052" w:rsidRDefault="00C40052" w:rsidP="00C40052">
            <w:pPr>
              <w:snapToGrid w:val="0"/>
              <w:ind w:left="-72"/>
              <w:rPr>
                <w:rFonts w:asciiTheme="minorHAnsi" w:hAnsiTheme="minorHAnsi"/>
                <w:sz w:val="22"/>
                <w:szCs w:val="22"/>
              </w:rPr>
            </w:pPr>
            <w:r w:rsidRPr="00C40052">
              <w:rPr>
                <w:rFonts w:asciiTheme="minorHAnsi" w:hAnsiTheme="minorHAnsi"/>
                <w:sz w:val="22"/>
                <w:szCs w:val="22"/>
              </w:rPr>
              <w:t>Бутлерова, 22-2-204                          6843784</w:t>
            </w:r>
          </w:p>
        </w:tc>
      </w:tr>
      <w:tr w:rsidR="00C40052" w:rsidRPr="00C40052" w:rsidTr="00853A24">
        <w:trPr>
          <w:cantSplit/>
          <w:trHeight w:val="318"/>
        </w:trPr>
        <w:tc>
          <w:tcPr>
            <w:tcW w:w="608"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uppressAutoHyphens/>
              <w:snapToGrid w:val="0"/>
              <w:jc w:val="center"/>
              <w:rPr>
                <w:rFonts w:asciiTheme="minorHAnsi" w:hAnsiTheme="minorHAnsi"/>
                <w:i/>
                <w:sz w:val="22"/>
                <w:szCs w:val="22"/>
              </w:rPr>
            </w:pPr>
            <w:r>
              <w:rPr>
                <w:rFonts w:asciiTheme="minorHAnsi" w:hAnsiTheme="minorHAnsi"/>
                <w:i/>
                <w:sz w:val="22"/>
                <w:szCs w:val="22"/>
              </w:rPr>
              <w:t>16</w:t>
            </w:r>
          </w:p>
        </w:tc>
        <w:tc>
          <w:tcPr>
            <w:tcW w:w="3753"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napToGrid w:val="0"/>
              <w:ind w:left="101"/>
              <w:rPr>
                <w:rFonts w:asciiTheme="minorHAnsi" w:hAnsiTheme="minorHAnsi"/>
                <w:sz w:val="22"/>
                <w:szCs w:val="22"/>
              </w:rPr>
            </w:pPr>
            <w:r w:rsidRPr="00C40052">
              <w:rPr>
                <w:rFonts w:asciiTheme="minorHAnsi" w:hAnsiTheme="minorHAnsi"/>
                <w:sz w:val="22"/>
                <w:szCs w:val="22"/>
              </w:rPr>
              <w:t>Платонов Владислав</w:t>
            </w:r>
          </w:p>
        </w:tc>
        <w:tc>
          <w:tcPr>
            <w:tcW w:w="942" w:type="dxa"/>
            <w:tcBorders>
              <w:top w:val="single" w:sz="4" w:space="0" w:color="000000"/>
              <w:left w:val="single" w:sz="4" w:space="0" w:color="000000"/>
              <w:bottom w:val="single" w:sz="4" w:space="0" w:color="000000"/>
            </w:tcBorders>
            <w:shd w:val="clear" w:color="auto" w:fill="auto"/>
          </w:tcPr>
          <w:p w:rsidR="00C40052" w:rsidRPr="00C40052" w:rsidRDefault="00C40052" w:rsidP="00B03FF4">
            <w:pPr>
              <w:snapToGrid w:val="0"/>
              <w:ind w:left="-108"/>
              <w:jc w:val="center"/>
              <w:rPr>
                <w:rFonts w:asciiTheme="minorHAnsi" w:hAnsiTheme="minorHAnsi"/>
                <w:sz w:val="22"/>
                <w:szCs w:val="22"/>
              </w:rPr>
            </w:pPr>
            <w:r w:rsidRPr="00C40052">
              <w:rPr>
                <w:rFonts w:asciiTheme="minorHAnsi" w:hAnsiTheme="minorHAnsi"/>
                <w:sz w:val="22"/>
                <w:szCs w:val="22"/>
              </w:rPr>
              <w:t>1997</w:t>
            </w:r>
          </w:p>
        </w:tc>
        <w:tc>
          <w:tcPr>
            <w:tcW w:w="1006" w:type="dxa"/>
            <w:gridSpan w:val="2"/>
            <w:tcBorders>
              <w:top w:val="single" w:sz="4" w:space="0" w:color="000000"/>
              <w:left w:val="single" w:sz="4" w:space="0" w:color="000000"/>
              <w:bottom w:val="single" w:sz="4" w:space="0" w:color="000000"/>
            </w:tcBorders>
            <w:shd w:val="clear" w:color="auto" w:fill="auto"/>
          </w:tcPr>
          <w:p w:rsidR="00C40052" w:rsidRPr="00C40052" w:rsidRDefault="00C40052" w:rsidP="001C06C6">
            <w:pPr>
              <w:snapToGrid w:val="0"/>
              <w:ind w:left="-58"/>
              <w:jc w:val="center"/>
              <w:rPr>
                <w:rFonts w:asciiTheme="minorHAnsi" w:hAnsiTheme="minorHAnsi"/>
                <w:sz w:val="22"/>
                <w:szCs w:val="22"/>
              </w:rPr>
            </w:pPr>
            <w:r w:rsidRPr="00C40052">
              <w:rPr>
                <w:rFonts w:asciiTheme="minorHAnsi" w:hAnsiTheme="minorHAnsi"/>
                <w:sz w:val="22"/>
                <w:szCs w:val="22"/>
              </w:rPr>
              <w:t>239, 10</w:t>
            </w:r>
          </w:p>
        </w:tc>
        <w:tc>
          <w:tcPr>
            <w:tcW w:w="3013" w:type="dxa"/>
            <w:gridSpan w:val="2"/>
            <w:tcBorders>
              <w:top w:val="single" w:sz="4" w:space="0" w:color="000000"/>
              <w:left w:val="single" w:sz="4" w:space="0" w:color="000000"/>
              <w:bottom w:val="single" w:sz="4" w:space="0" w:color="000000"/>
              <w:right w:val="single" w:sz="4" w:space="0" w:color="auto"/>
            </w:tcBorders>
            <w:shd w:val="clear" w:color="auto" w:fill="auto"/>
          </w:tcPr>
          <w:p w:rsidR="00C40052" w:rsidRPr="00C40052" w:rsidRDefault="00C40052" w:rsidP="00C40052">
            <w:pPr>
              <w:snapToGrid w:val="0"/>
              <w:ind w:left="-72"/>
              <w:rPr>
                <w:rFonts w:asciiTheme="minorHAnsi" w:hAnsiTheme="minorHAnsi"/>
                <w:sz w:val="22"/>
                <w:szCs w:val="22"/>
              </w:rPr>
            </w:pPr>
            <w:r w:rsidRPr="00C40052">
              <w:rPr>
                <w:rFonts w:asciiTheme="minorHAnsi" w:hAnsiTheme="minorHAnsi"/>
                <w:sz w:val="22"/>
                <w:szCs w:val="22"/>
              </w:rPr>
              <w:t>Пролетарская ул., 105-83                  6784536</w:t>
            </w:r>
          </w:p>
        </w:tc>
      </w:tr>
      <w:tr w:rsidR="00C40052" w:rsidRPr="00C40052" w:rsidTr="00853A24">
        <w:trPr>
          <w:cantSplit/>
          <w:trHeight w:val="270"/>
        </w:trPr>
        <w:tc>
          <w:tcPr>
            <w:tcW w:w="608"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uppressAutoHyphens/>
              <w:snapToGrid w:val="0"/>
              <w:jc w:val="center"/>
              <w:rPr>
                <w:rFonts w:asciiTheme="minorHAnsi" w:hAnsiTheme="minorHAnsi"/>
                <w:i/>
                <w:sz w:val="22"/>
                <w:szCs w:val="22"/>
              </w:rPr>
            </w:pPr>
            <w:r>
              <w:rPr>
                <w:rFonts w:asciiTheme="minorHAnsi" w:hAnsiTheme="minorHAnsi"/>
                <w:i/>
                <w:sz w:val="22"/>
                <w:szCs w:val="22"/>
              </w:rPr>
              <w:t>17</w:t>
            </w:r>
          </w:p>
        </w:tc>
        <w:tc>
          <w:tcPr>
            <w:tcW w:w="3753"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napToGrid w:val="0"/>
              <w:ind w:left="101"/>
              <w:rPr>
                <w:rFonts w:asciiTheme="minorHAnsi" w:hAnsiTheme="minorHAnsi"/>
                <w:sz w:val="22"/>
                <w:szCs w:val="22"/>
              </w:rPr>
            </w:pPr>
            <w:r w:rsidRPr="00C40052">
              <w:rPr>
                <w:rFonts w:asciiTheme="minorHAnsi" w:hAnsiTheme="minorHAnsi"/>
                <w:sz w:val="22"/>
                <w:szCs w:val="22"/>
              </w:rPr>
              <w:t>Соловьев Григорий</w:t>
            </w:r>
          </w:p>
        </w:tc>
        <w:tc>
          <w:tcPr>
            <w:tcW w:w="942" w:type="dxa"/>
            <w:tcBorders>
              <w:top w:val="single" w:sz="4" w:space="0" w:color="000000"/>
              <w:left w:val="single" w:sz="4" w:space="0" w:color="000000"/>
              <w:bottom w:val="single" w:sz="4" w:space="0" w:color="000000"/>
            </w:tcBorders>
            <w:shd w:val="clear" w:color="auto" w:fill="auto"/>
          </w:tcPr>
          <w:p w:rsidR="00C40052" w:rsidRPr="00C40052" w:rsidRDefault="00C40052" w:rsidP="00B03FF4">
            <w:pPr>
              <w:snapToGrid w:val="0"/>
              <w:ind w:left="-108"/>
              <w:jc w:val="center"/>
              <w:rPr>
                <w:rFonts w:asciiTheme="minorHAnsi" w:hAnsiTheme="minorHAnsi"/>
                <w:sz w:val="22"/>
                <w:szCs w:val="22"/>
              </w:rPr>
            </w:pPr>
            <w:r w:rsidRPr="00C40052">
              <w:rPr>
                <w:rFonts w:asciiTheme="minorHAnsi" w:hAnsiTheme="minorHAnsi"/>
                <w:sz w:val="22"/>
                <w:szCs w:val="22"/>
              </w:rPr>
              <w:t>1996</w:t>
            </w:r>
          </w:p>
        </w:tc>
        <w:tc>
          <w:tcPr>
            <w:tcW w:w="1006" w:type="dxa"/>
            <w:gridSpan w:val="2"/>
            <w:tcBorders>
              <w:top w:val="single" w:sz="4" w:space="0" w:color="000000"/>
              <w:left w:val="single" w:sz="4" w:space="0" w:color="000000"/>
              <w:bottom w:val="single" w:sz="4" w:space="0" w:color="000000"/>
            </w:tcBorders>
            <w:shd w:val="clear" w:color="auto" w:fill="auto"/>
          </w:tcPr>
          <w:p w:rsidR="00C40052" w:rsidRPr="00C40052" w:rsidRDefault="00C40052" w:rsidP="001C06C6">
            <w:pPr>
              <w:snapToGrid w:val="0"/>
              <w:ind w:left="-58"/>
              <w:jc w:val="center"/>
              <w:rPr>
                <w:rFonts w:asciiTheme="minorHAnsi" w:hAnsiTheme="minorHAnsi"/>
                <w:sz w:val="22"/>
                <w:szCs w:val="22"/>
              </w:rPr>
            </w:pPr>
            <w:r w:rsidRPr="00C40052">
              <w:rPr>
                <w:rFonts w:asciiTheme="minorHAnsi" w:hAnsiTheme="minorHAnsi"/>
                <w:sz w:val="22"/>
                <w:szCs w:val="22"/>
              </w:rPr>
              <w:t>239, 10</w:t>
            </w:r>
          </w:p>
        </w:tc>
        <w:tc>
          <w:tcPr>
            <w:tcW w:w="3013" w:type="dxa"/>
            <w:gridSpan w:val="2"/>
            <w:tcBorders>
              <w:top w:val="single" w:sz="4" w:space="0" w:color="000000"/>
              <w:left w:val="single" w:sz="4" w:space="0" w:color="000000"/>
              <w:bottom w:val="single" w:sz="4" w:space="0" w:color="000000"/>
              <w:right w:val="single" w:sz="4" w:space="0" w:color="auto"/>
            </w:tcBorders>
            <w:shd w:val="clear" w:color="auto" w:fill="auto"/>
          </w:tcPr>
          <w:p w:rsidR="00C40052" w:rsidRPr="00C40052" w:rsidRDefault="00C40052" w:rsidP="00C40052">
            <w:pPr>
              <w:snapToGrid w:val="0"/>
              <w:ind w:left="-72"/>
              <w:rPr>
                <w:rFonts w:asciiTheme="minorHAnsi" w:hAnsiTheme="minorHAnsi"/>
                <w:sz w:val="22"/>
                <w:szCs w:val="22"/>
              </w:rPr>
            </w:pPr>
            <w:r w:rsidRPr="00C40052">
              <w:rPr>
                <w:rFonts w:asciiTheme="minorHAnsi" w:hAnsiTheme="minorHAnsi"/>
                <w:sz w:val="22"/>
                <w:szCs w:val="22"/>
              </w:rPr>
              <w:t>Богатырский пр., 26-1-216                4318201</w:t>
            </w:r>
          </w:p>
        </w:tc>
      </w:tr>
      <w:tr w:rsidR="00C40052" w:rsidRPr="00C40052" w:rsidTr="00853A24">
        <w:trPr>
          <w:cantSplit/>
          <w:trHeight w:val="318"/>
        </w:trPr>
        <w:tc>
          <w:tcPr>
            <w:tcW w:w="608"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uppressAutoHyphens/>
              <w:snapToGrid w:val="0"/>
              <w:jc w:val="center"/>
              <w:rPr>
                <w:rFonts w:asciiTheme="minorHAnsi" w:hAnsiTheme="minorHAnsi"/>
                <w:i/>
                <w:sz w:val="22"/>
                <w:szCs w:val="22"/>
              </w:rPr>
            </w:pPr>
            <w:r>
              <w:rPr>
                <w:rFonts w:asciiTheme="minorHAnsi" w:hAnsiTheme="minorHAnsi"/>
                <w:i/>
                <w:sz w:val="22"/>
                <w:szCs w:val="22"/>
              </w:rPr>
              <w:t>18</w:t>
            </w:r>
          </w:p>
        </w:tc>
        <w:tc>
          <w:tcPr>
            <w:tcW w:w="3753"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napToGrid w:val="0"/>
              <w:ind w:left="101"/>
              <w:rPr>
                <w:rFonts w:asciiTheme="minorHAnsi" w:hAnsiTheme="minorHAnsi"/>
                <w:sz w:val="22"/>
                <w:szCs w:val="22"/>
              </w:rPr>
            </w:pPr>
            <w:r w:rsidRPr="00C40052">
              <w:rPr>
                <w:rFonts w:asciiTheme="minorHAnsi" w:hAnsiTheme="minorHAnsi"/>
                <w:sz w:val="22"/>
                <w:szCs w:val="22"/>
              </w:rPr>
              <w:t xml:space="preserve">Стояновский Сергей              </w:t>
            </w:r>
            <w:r w:rsidRPr="00C40052">
              <w:rPr>
                <w:rFonts w:asciiTheme="minorHAnsi" w:hAnsiTheme="minorHAnsi"/>
                <w:sz w:val="22"/>
                <w:szCs w:val="22"/>
                <w:lang w:val="en-US"/>
              </w:rPr>
              <w:t>15-24</w:t>
            </w:r>
            <w:r w:rsidRPr="00C40052">
              <w:rPr>
                <w:rFonts w:asciiTheme="minorHAnsi" w:hAnsiTheme="minorHAnsi"/>
                <w:sz w:val="22"/>
                <w:szCs w:val="22"/>
              </w:rPr>
              <w:t>.</w:t>
            </w:r>
            <w:r w:rsidRPr="00C40052">
              <w:rPr>
                <w:rFonts w:asciiTheme="minorHAnsi" w:hAnsiTheme="minorHAnsi"/>
                <w:sz w:val="22"/>
                <w:szCs w:val="22"/>
                <w:lang w:val="en-US"/>
              </w:rPr>
              <w:t>06</w:t>
            </w:r>
          </w:p>
        </w:tc>
        <w:tc>
          <w:tcPr>
            <w:tcW w:w="942" w:type="dxa"/>
            <w:tcBorders>
              <w:top w:val="single" w:sz="4" w:space="0" w:color="000000"/>
              <w:left w:val="single" w:sz="4" w:space="0" w:color="000000"/>
              <w:bottom w:val="single" w:sz="4" w:space="0" w:color="000000"/>
            </w:tcBorders>
            <w:shd w:val="clear" w:color="auto" w:fill="auto"/>
          </w:tcPr>
          <w:p w:rsidR="00C40052" w:rsidRPr="00C40052" w:rsidRDefault="00C40052" w:rsidP="00B03FF4">
            <w:pPr>
              <w:snapToGrid w:val="0"/>
              <w:ind w:left="-108"/>
              <w:jc w:val="center"/>
              <w:rPr>
                <w:rFonts w:asciiTheme="minorHAnsi" w:hAnsiTheme="minorHAnsi"/>
                <w:sz w:val="22"/>
                <w:szCs w:val="22"/>
              </w:rPr>
            </w:pPr>
            <w:r w:rsidRPr="00C40052">
              <w:rPr>
                <w:rFonts w:asciiTheme="minorHAnsi" w:hAnsiTheme="minorHAnsi"/>
                <w:sz w:val="22"/>
                <w:szCs w:val="22"/>
              </w:rPr>
              <w:t>1996</w:t>
            </w:r>
          </w:p>
        </w:tc>
        <w:tc>
          <w:tcPr>
            <w:tcW w:w="1006" w:type="dxa"/>
            <w:gridSpan w:val="2"/>
            <w:tcBorders>
              <w:top w:val="single" w:sz="4" w:space="0" w:color="000000"/>
              <w:left w:val="single" w:sz="4" w:space="0" w:color="000000"/>
              <w:bottom w:val="single" w:sz="4" w:space="0" w:color="000000"/>
            </w:tcBorders>
            <w:shd w:val="clear" w:color="auto" w:fill="auto"/>
          </w:tcPr>
          <w:p w:rsidR="00C40052" w:rsidRPr="00C40052" w:rsidRDefault="00C40052" w:rsidP="001C06C6">
            <w:pPr>
              <w:snapToGrid w:val="0"/>
              <w:ind w:left="-58"/>
              <w:jc w:val="center"/>
              <w:rPr>
                <w:rFonts w:asciiTheme="minorHAnsi" w:hAnsiTheme="minorHAnsi"/>
                <w:sz w:val="22"/>
                <w:szCs w:val="22"/>
              </w:rPr>
            </w:pPr>
            <w:r w:rsidRPr="00C40052">
              <w:rPr>
                <w:rFonts w:asciiTheme="minorHAnsi" w:hAnsiTheme="minorHAnsi"/>
                <w:sz w:val="22"/>
                <w:szCs w:val="22"/>
              </w:rPr>
              <w:t>239, 10</w:t>
            </w:r>
          </w:p>
        </w:tc>
        <w:tc>
          <w:tcPr>
            <w:tcW w:w="3013" w:type="dxa"/>
            <w:gridSpan w:val="2"/>
            <w:tcBorders>
              <w:top w:val="single" w:sz="4" w:space="0" w:color="000000"/>
              <w:left w:val="single" w:sz="4" w:space="0" w:color="000000"/>
              <w:bottom w:val="single" w:sz="4" w:space="0" w:color="000000"/>
              <w:right w:val="single" w:sz="4" w:space="0" w:color="auto"/>
            </w:tcBorders>
            <w:shd w:val="clear" w:color="auto" w:fill="auto"/>
          </w:tcPr>
          <w:p w:rsidR="00C40052" w:rsidRPr="00C40052" w:rsidRDefault="00C40052" w:rsidP="00C40052">
            <w:pPr>
              <w:snapToGrid w:val="0"/>
              <w:ind w:left="-72"/>
              <w:rPr>
                <w:rFonts w:asciiTheme="minorHAnsi" w:hAnsiTheme="minorHAnsi"/>
                <w:sz w:val="22"/>
                <w:szCs w:val="22"/>
              </w:rPr>
            </w:pPr>
            <w:r w:rsidRPr="00C40052">
              <w:rPr>
                <w:rFonts w:asciiTheme="minorHAnsi" w:hAnsiTheme="minorHAnsi"/>
                <w:sz w:val="22"/>
                <w:szCs w:val="22"/>
              </w:rPr>
              <w:t>Энгельса 16-2 -149                            3543445</w:t>
            </w:r>
          </w:p>
        </w:tc>
      </w:tr>
      <w:tr w:rsidR="00C40052" w:rsidRPr="00C40052" w:rsidTr="00853A24">
        <w:trPr>
          <w:cantSplit/>
          <w:trHeight w:val="318"/>
        </w:trPr>
        <w:tc>
          <w:tcPr>
            <w:tcW w:w="608"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napToGrid w:val="0"/>
              <w:jc w:val="center"/>
              <w:rPr>
                <w:rFonts w:asciiTheme="minorHAnsi" w:hAnsiTheme="minorHAnsi"/>
                <w:i/>
                <w:sz w:val="22"/>
                <w:szCs w:val="22"/>
              </w:rPr>
            </w:pPr>
            <w:r>
              <w:rPr>
                <w:rFonts w:asciiTheme="minorHAnsi" w:hAnsiTheme="minorHAnsi"/>
                <w:i/>
                <w:sz w:val="22"/>
                <w:szCs w:val="22"/>
              </w:rPr>
              <w:t>19</w:t>
            </w:r>
          </w:p>
        </w:tc>
        <w:tc>
          <w:tcPr>
            <w:tcW w:w="3753" w:type="dxa"/>
            <w:tcBorders>
              <w:top w:val="single" w:sz="4" w:space="0" w:color="000000"/>
              <w:left w:val="single" w:sz="4" w:space="0" w:color="000000"/>
              <w:bottom w:val="single" w:sz="4" w:space="0" w:color="000000"/>
            </w:tcBorders>
            <w:shd w:val="clear" w:color="auto" w:fill="auto"/>
          </w:tcPr>
          <w:p w:rsidR="00C40052" w:rsidRPr="00C40052" w:rsidRDefault="00B03FF4" w:rsidP="00B03FF4">
            <w:pPr>
              <w:tabs>
                <w:tab w:val="left" w:pos="2205"/>
              </w:tabs>
              <w:snapToGrid w:val="0"/>
              <w:ind w:left="0"/>
              <w:rPr>
                <w:rFonts w:asciiTheme="minorHAnsi" w:hAnsiTheme="minorHAnsi"/>
                <w:sz w:val="22"/>
                <w:szCs w:val="22"/>
              </w:rPr>
            </w:pPr>
            <w:r>
              <w:rPr>
                <w:rFonts w:asciiTheme="minorHAnsi" w:hAnsiTheme="minorHAnsi"/>
                <w:sz w:val="22"/>
                <w:szCs w:val="22"/>
              </w:rPr>
              <w:t xml:space="preserve">  </w:t>
            </w:r>
            <w:r w:rsidR="00C40052" w:rsidRPr="00C40052">
              <w:rPr>
                <w:rFonts w:asciiTheme="minorHAnsi" w:hAnsiTheme="minorHAnsi"/>
                <w:sz w:val="22"/>
                <w:szCs w:val="22"/>
              </w:rPr>
              <w:t>Трофимова Анастасия</w:t>
            </w:r>
          </w:p>
        </w:tc>
        <w:tc>
          <w:tcPr>
            <w:tcW w:w="942" w:type="dxa"/>
            <w:tcBorders>
              <w:top w:val="single" w:sz="4" w:space="0" w:color="000000"/>
              <w:left w:val="single" w:sz="4" w:space="0" w:color="000000"/>
              <w:bottom w:val="single" w:sz="4" w:space="0" w:color="000000"/>
            </w:tcBorders>
            <w:shd w:val="clear" w:color="auto" w:fill="auto"/>
          </w:tcPr>
          <w:p w:rsidR="00C40052" w:rsidRPr="00C40052" w:rsidRDefault="00C40052" w:rsidP="00B03FF4">
            <w:pPr>
              <w:snapToGrid w:val="0"/>
              <w:ind w:left="-108"/>
              <w:jc w:val="center"/>
              <w:rPr>
                <w:rFonts w:asciiTheme="minorHAnsi" w:hAnsiTheme="minorHAnsi"/>
                <w:sz w:val="22"/>
                <w:szCs w:val="22"/>
              </w:rPr>
            </w:pPr>
            <w:r w:rsidRPr="00C40052">
              <w:rPr>
                <w:rFonts w:asciiTheme="minorHAnsi" w:hAnsiTheme="minorHAnsi"/>
                <w:sz w:val="22"/>
                <w:szCs w:val="22"/>
              </w:rPr>
              <w:t>1996</w:t>
            </w:r>
          </w:p>
        </w:tc>
        <w:tc>
          <w:tcPr>
            <w:tcW w:w="1006" w:type="dxa"/>
            <w:gridSpan w:val="2"/>
            <w:tcBorders>
              <w:top w:val="single" w:sz="4" w:space="0" w:color="000000"/>
              <w:left w:val="single" w:sz="4" w:space="0" w:color="000000"/>
              <w:bottom w:val="single" w:sz="4" w:space="0" w:color="000000"/>
            </w:tcBorders>
            <w:shd w:val="clear" w:color="auto" w:fill="auto"/>
          </w:tcPr>
          <w:p w:rsidR="00C40052" w:rsidRPr="00C40052" w:rsidRDefault="00C40052" w:rsidP="001C06C6">
            <w:pPr>
              <w:snapToGrid w:val="0"/>
              <w:ind w:left="-58"/>
              <w:jc w:val="center"/>
              <w:rPr>
                <w:rFonts w:asciiTheme="minorHAnsi" w:hAnsiTheme="minorHAnsi"/>
                <w:sz w:val="22"/>
                <w:szCs w:val="22"/>
              </w:rPr>
            </w:pPr>
            <w:r w:rsidRPr="00C40052">
              <w:rPr>
                <w:rFonts w:asciiTheme="minorHAnsi" w:hAnsiTheme="minorHAnsi"/>
                <w:sz w:val="22"/>
                <w:szCs w:val="22"/>
              </w:rPr>
              <w:t>239, 10</w:t>
            </w:r>
          </w:p>
        </w:tc>
        <w:tc>
          <w:tcPr>
            <w:tcW w:w="3013" w:type="dxa"/>
            <w:gridSpan w:val="2"/>
            <w:tcBorders>
              <w:top w:val="single" w:sz="4" w:space="0" w:color="000000"/>
              <w:left w:val="single" w:sz="4" w:space="0" w:color="000000"/>
              <w:bottom w:val="single" w:sz="4" w:space="0" w:color="000000"/>
              <w:right w:val="single" w:sz="4" w:space="0" w:color="auto"/>
            </w:tcBorders>
            <w:shd w:val="clear" w:color="auto" w:fill="auto"/>
          </w:tcPr>
          <w:p w:rsidR="00C40052" w:rsidRPr="00C40052" w:rsidRDefault="00C40052" w:rsidP="00C40052">
            <w:pPr>
              <w:snapToGrid w:val="0"/>
              <w:ind w:left="-72"/>
              <w:rPr>
                <w:rFonts w:asciiTheme="minorHAnsi" w:hAnsiTheme="minorHAnsi"/>
                <w:sz w:val="22"/>
                <w:szCs w:val="22"/>
              </w:rPr>
            </w:pPr>
            <w:r w:rsidRPr="00C40052">
              <w:rPr>
                <w:rFonts w:asciiTheme="minorHAnsi" w:hAnsiTheme="minorHAnsi"/>
                <w:sz w:val="22"/>
                <w:szCs w:val="22"/>
              </w:rPr>
              <w:t>пр.Науки, 61-78                                 2981037</w:t>
            </w:r>
          </w:p>
        </w:tc>
      </w:tr>
      <w:tr w:rsidR="00C40052" w:rsidRPr="00C40052" w:rsidTr="00853A24">
        <w:trPr>
          <w:cantSplit/>
          <w:trHeight w:val="203"/>
        </w:trPr>
        <w:tc>
          <w:tcPr>
            <w:tcW w:w="608"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napToGrid w:val="0"/>
              <w:jc w:val="center"/>
              <w:rPr>
                <w:rFonts w:asciiTheme="minorHAnsi" w:hAnsiTheme="minorHAnsi"/>
                <w:i/>
                <w:sz w:val="22"/>
                <w:szCs w:val="22"/>
              </w:rPr>
            </w:pPr>
            <w:r>
              <w:rPr>
                <w:rFonts w:asciiTheme="minorHAnsi" w:hAnsiTheme="minorHAnsi"/>
                <w:i/>
                <w:sz w:val="22"/>
                <w:szCs w:val="22"/>
              </w:rPr>
              <w:t>20</w:t>
            </w:r>
          </w:p>
        </w:tc>
        <w:tc>
          <w:tcPr>
            <w:tcW w:w="3753" w:type="dxa"/>
            <w:tcBorders>
              <w:top w:val="single" w:sz="4" w:space="0" w:color="000000"/>
              <w:left w:val="single" w:sz="4" w:space="0" w:color="000000"/>
              <w:bottom w:val="single" w:sz="4" w:space="0" w:color="000000"/>
            </w:tcBorders>
            <w:shd w:val="clear" w:color="auto" w:fill="auto"/>
            <w:vAlign w:val="center"/>
          </w:tcPr>
          <w:p w:rsidR="00C40052" w:rsidRPr="00C40052" w:rsidRDefault="00C40052" w:rsidP="00C40052">
            <w:pPr>
              <w:snapToGrid w:val="0"/>
              <w:ind w:left="101"/>
              <w:rPr>
                <w:rFonts w:asciiTheme="minorHAnsi" w:hAnsiTheme="minorHAnsi"/>
                <w:sz w:val="22"/>
                <w:szCs w:val="22"/>
              </w:rPr>
            </w:pPr>
            <w:r w:rsidRPr="00C40052">
              <w:rPr>
                <w:rFonts w:asciiTheme="minorHAnsi" w:hAnsiTheme="minorHAnsi"/>
                <w:sz w:val="22"/>
                <w:szCs w:val="22"/>
              </w:rPr>
              <w:t>Шор Ксения</w:t>
            </w:r>
          </w:p>
        </w:tc>
        <w:tc>
          <w:tcPr>
            <w:tcW w:w="942" w:type="dxa"/>
            <w:tcBorders>
              <w:top w:val="single" w:sz="4" w:space="0" w:color="000000"/>
              <w:left w:val="single" w:sz="4" w:space="0" w:color="000000"/>
              <w:bottom w:val="single" w:sz="4" w:space="0" w:color="000000"/>
            </w:tcBorders>
            <w:shd w:val="clear" w:color="auto" w:fill="auto"/>
            <w:vAlign w:val="center"/>
          </w:tcPr>
          <w:p w:rsidR="00C40052" w:rsidRPr="00C40052" w:rsidRDefault="00C40052" w:rsidP="00B03FF4">
            <w:pPr>
              <w:snapToGrid w:val="0"/>
              <w:ind w:left="-108"/>
              <w:jc w:val="center"/>
              <w:rPr>
                <w:rFonts w:asciiTheme="minorHAnsi" w:hAnsiTheme="minorHAnsi"/>
                <w:sz w:val="22"/>
                <w:szCs w:val="22"/>
              </w:rPr>
            </w:pPr>
            <w:r w:rsidRPr="00C40052">
              <w:rPr>
                <w:rFonts w:asciiTheme="minorHAnsi" w:hAnsiTheme="minorHAnsi"/>
                <w:sz w:val="22"/>
                <w:szCs w:val="22"/>
              </w:rPr>
              <w:t>1997</w:t>
            </w:r>
          </w:p>
        </w:tc>
        <w:tc>
          <w:tcPr>
            <w:tcW w:w="1006" w:type="dxa"/>
            <w:gridSpan w:val="2"/>
            <w:tcBorders>
              <w:top w:val="single" w:sz="4" w:space="0" w:color="000000"/>
              <w:left w:val="single" w:sz="4" w:space="0" w:color="000000"/>
              <w:bottom w:val="single" w:sz="4" w:space="0" w:color="000000"/>
            </w:tcBorders>
            <w:shd w:val="clear" w:color="auto" w:fill="auto"/>
            <w:vAlign w:val="center"/>
          </w:tcPr>
          <w:p w:rsidR="00C40052" w:rsidRPr="00C40052" w:rsidRDefault="00C40052" w:rsidP="001C06C6">
            <w:pPr>
              <w:snapToGrid w:val="0"/>
              <w:ind w:left="-58"/>
              <w:jc w:val="center"/>
              <w:rPr>
                <w:rFonts w:asciiTheme="minorHAnsi" w:hAnsiTheme="minorHAnsi"/>
                <w:sz w:val="22"/>
                <w:szCs w:val="22"/>
              </w:rPr>
            </w:pPr>
            <w:r w:rsidRPr="00C40052">
              <w:rPr>
                <w:rFonts w:asciiTheme="minorHAnsi" w:hAnsiTheme="minorHAnsi"/>
                <w:sz w:val="22"/>
                <w:szCs w:val="22"/>
              </w:rPr>
              <w:t>239, 10</w:t>
            </w:r>
          </w:p>
        </w:tc>
        <w:tc>
          <w:tcPr>
            <w:tcW w:w="301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40052" w:rsidRPr="00C40052" w:rsidRDefault="00C40052" w:rsidP="00C40052">
            <w:pPr>
              <w:snapToGrid w:val="0"/>
              <w:ind w:left="-72"/>
              <w:rPr>
                <w:rFonts w:asciiTheme="minorHAnsi" w:hAnsiTheme="minorHAnsi"/>
                <w:sz w:val="22"/>
                <w:szCs w:val="22"/>
              </w:rPr>
            </w:pPr>
            <w:r w:rsidRPr="00C40052">
              <w:rPr>
                <w:rFonts w:asciiTheme="minorHAnsi" w:hAnsiTheme="minorHAnsi"/>
                <w:sz w:val="22"/>
                <w:szCs w:val="22"/>
              </w:rPr>
              <w:t>Крыленко, 13-2-61                             1076873</w:t>
            </w:r>
          </w:p>
        </w:tc>
      </w:tr>
      <w:tr w:rsidR="00C40052" w:rsidRPr="00C40052" w:rsidTr="00853A24">
        <w:trPr>
          <w:cantSplit/>
          <w:trHeight w:val="203"/>
        </w:trPr>
        <w:tc>
          <w:tcPr>
            <w:tcW w:w="608" w:type="dxa"/>
            <w:tcBorders>
              <w:top w:val="single" w:sz="4" w:space="0" w:color="000000"/>
              <w:left w:val="single" w:sz="4" w:space="0" w:color="000000"/>
              <w:bottom w:val="single" w:sz="4" w:space="0" w:color="000000"/>
            </w:tcBorders>
            <w:shd w:val="clear" w:color="auto" w:fill="auto"/>
          </w:tcPr>
          <w:p w:rsidR="00C40052" w:rsidRPr="00C40052" w:rsidRDefault="00C40052" w:rsidP="00C40052">
            <w:pPr>
              <w:snapToGrid w:val="0"/>
              <w:jc w:val="center"/>
              <w:rPr>
                <w:rFonts w:asciiTheme="minorHAnsi" w:hAnsiTheme="minorHAnsi"/>
                <w:i/>
                <w:sz w:val="22"/>
                <w:szCs w:val="22"/>
              </w:rPr>
            </w:pPr>
            <w:r>
              <w:rPr>
                <w:rFonts w:asciiTheme="minorHAnsi" w:hAnsiTheme="minorHAnsi"/>
                <w:i/>
                <w:sz w:val="22"/>
                <w:szCs w:val="22"/>
              </w:rPr>
              <w:t>21</w:t>
            </w:r>
          </w:p>
        </w:tc>
        <w:tc>
          <w:tcPr>
            <w:tcW w:w="3753" w:type="dxa"/>
            <w:tcBorders>
              <w:top w:val="single" w:sz="4" w:space="0" w:color="000000"/>
              <w:left w:val="single" w:sz="4" w:space="0" w:color="000000"/>
              <w:bottom w:val="single" w:sz="4" w:space="0" w:color="000000"/>
            </w:tcBorders>
            <w:shd w:val="clear" w:color="auto" w:fill="auto"/>
            <w:vAlign w:val="center"/>
          </w:tcPr>
          <w:p w:rsidR="00C40052" w:rsidRPr="00C40052" w:rsidRDefault="00C40052" w:rsidP="00C40052">
            <w:pPr>
              <w:snapToGrid w:val="0"/>
              <w:ind w:left="101"/>
              <w:rPr>
                <w:rFonts w:asciiTheme="minorHAnsi" w:hAnsiTheme="minorHAnsi"/>
                <w:sz w:val="22"/>
                <w:szCs w:val="22"/>
              </w:rPr>
            </w:pPr>
            <w:r w:rsidRPr="00C40052">
              <w:rPr>
                <w:rFonts w:asciiTheme="minorHAnsi" w:hAnsiTheme="minorHAnsi"/>
                <w:sz w:val="22"/>
                <w:szCs w:val="22"/>
              </w:rPr>
              <w:t>Преображенский Арсений</w:t>
            </w:r>
            <w:r w:rsidR="00B03FF4">
              <w:rPr>
                <w:rFonts w:asciiTheme="minorHAnsi" w:hAnsiTheme="minorHAnsi"/>
                <w:sz w:val="22"/>
                <w:szCs w:val="22"/>
              </w:rPr>
              <w:t xml:space="preserve">   </w:t>
            </w:r>
            <w:r w:rsidRPr="00C40052">
              <w:rPr>
                <w:rFonts w:asciiTheme="minorHAnsi" w:hAnsiTheme="minorHAnsi"/>
                <w:sz w:val="22"/>
                <w:szCs w:val="22"/>
                <w:lang w:val="en-US"/>
              </w:rPr>
              <w:t>15-24</w:t>
            </w:r>
            <w:r w:rsidRPr="00C40052">
              <w:rPr>
                <w:rFonts w:asciiTheme="minorHAnsi" w:hAnsiTheme="minorHAnsi"/>
                <w:sz w:val="22"/>
                <w:szCs w:val="22"/>
              </w:rPr>
              <w:t>.</w:t>
            </w:r>
            <w:r w:rsidRPr="00C40052">
              <w:rPr>
                <w:rFonts w:asciiTheme="minorHAnsi" w:hAnsiTheme="minorHAnsi"/>
                <w:sz w:val="22"/>
                <w:szCs w:val="22"/>
                <w:lang w:val="en-US"/>
              </w:rPr>
              <w:t>06</w:t>
            </w:r>
          </w:p>
        </w:tc>
        <w:tc>
          <w:tcPr>
            <w:tcW w:w="942" w:type="dxa"/>
            <w:tcBorders>
              <w:top w:val="single" w:sz="4" w:space="0" w:color="000000"/>
              <w:left w:val="single" w:sz="4" w:space="0" w:color="000000"/>
              <w:bottom w:val="single" w:sz="4" w:space="0" w:color="000000"/>
            </w:tcBorders>
            <w:shd w:val="clear" w:color="auto" w:fill="auto"/>
            <w:vAlign w:val="center"/>
          </w:tcPr>
          <w:p w:rsidR="00C40052" w:rsidRPr="00C40052" w:rsidRDefault="00C40052" w:rsidP="00B03FF4">
            <w:pPr>
              <w:snapToGrid w:val="0"/>
              <w:ind w:left="-108"/>
              <w:jc w:val="center"/>
              <w:rPr>
                <w:rFonts w:asciiTheme="minorHAnsi" w:hAnsiTheme="minorHAnsi"/>
                <w:sz w:val="22"/>
                <w:szCs w:val="22"/>
              </w:rPr>
            </w:pPr>
            <w:r w:rsidRPr="00C40052">
              <w:rPr>
                <w:rFonts w:asciiTheme="minorHAnsi" w:hAnsiTheme="minorHAnsi"/>
                <w:sz w:val="22"/>
                <w:szCs w:val="22"/>
              </w:rPr>
              <w:t>1995</w:t>
            </w:r>
          </w:p>
        </w:tc>
        <w:tc>
          <w:tcPr>
            <w:tcW w:w="1006" w:type="dxa"/>
            <w:gridSpan w:val="2"/>
            <w:tcBorders>
              <w:top w:val="single" w:sz="4" w:space="0" w:color="000000"/>
              <w:left w:val="single" w:sz="4" w:space="0" w:color="000000"/>
              <w:bottom w:val="single" w:sz="4" w:space="0" w:color="000000"/>
            </w:tcBorders>
            <w:shd w:val="clear" w:color="auto" w:fill="auto"/>
            <w:vAlign w:val="center"/>
          </w:tcPr>
          <w:p w:rsidR="00C40052" w:rsidRPr="00C40052" w:rsidRDefault="00C40052" w:rsidP="001C06C6">
            <w:pPr>
              <w:snapToGrid w:val="0"/>
              <w:ind w:left="-58"/>
              <w:jc w:val="center"/>
              <w:rPr>
                <w:rFonts w:asciiTheme="minorHAnsi" w:hAnsiTheme="minorHAnsi"/>
                <w:sz w:val="22"/>
                <w:szCs w:val="22"/>
              </w:rPr>
            </w:pPr>
            <w:r w:rsidRPr="00C40052">
              <w:rPr>
                <w:rFonts w:asciiTheme="minorHAnsi" w:hAnsiTheme="minorHAnsi"/>
                <w:sz w:val="22"/>
                <w:szCs w:val="22"/>
              </w:rPr>
              <w:t>239,10</w:t>
            </w:r>
          </w:p>
        </w:tc>
        <w:tc>
          <w:tcPr>
            <w:tcW w:w="301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40052" w:rsidRPr="00C40052" w:rsidRDefault="00C40052" w:rsidP="00C40052">
            <w:pPr>
              <w:snapToGrid w:val="0"/>
              <w:ind w:left="-72"/>
              <w:rPr>
                <w:rFonts w:asciiTheme="minorHAnsi" w:hAnsiTheme="minorHAnsi"/>
                <w:sz w:val="22"/>
                <w:szCs w:val="22"/>
              </w:rPr>
            </w:pPr>
            <w:r w:rsidRPr="00C40052">
              <w:rPr>
                <w:rFonts w:asciiTheme="minorHAnsi" w:hAnsiTheme="minorHAnsi"/>
                <w:sz w:val="22"/>
                <w:szCs w:val="22"/>
              </w:rPr>
              <w:t>Пр. Художников 15-1-396                4563498</w:t>
            </w:r>
          </w:p>
        </w:tc>
      </w:tr>
    </w:tbl>
    <w:p w:rsidR="00853A24" w:rsidRDefault="00853A24" w:rsidP="00001934">
      <w:pPr>
        <w:pStyle w:val="1"/>
        <w:jc w:val="center"/>
        <w:rPr>
          <w:rFonts w:asciiTheme="minorHAnsi" w:hAnsiTheme="minorHAnsi"/>
        </w:rPr>
      </w:pPr>
      <w:bookmarkStart w:id="10" w:name="_Часть_2._Описание"/>
      <w:bookmarkStart w:id="11" w:name="_Toc180765698"/>
      <w:bookmarkStart w:id="12" w:name="Описание_района_экспедиции"/>
      <w:bookmarkEnd w:id="10"/>
    </w:p>
    <w:p w:rsidR="00E74FC4" w:rsidRDefault="00E74FC4" w:rsidP="00001934">
      <w:pPr>
        <w:pStyle w:val="1"/>
        <w:jc w:val="center"/>
        <w:rPr>
          <w:rFonts w:asciiTheme="minorHAnsi" w:hAnsiTheme="minorHAnsi"/>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Default="00E74FC4" w:rsidP="00E74FC4">
      <w:pPr>
        <w:rPr>
          <w:lang w:eastAsia="en-US"/>
        </w:rPr>
      </w:pPr>
    </w:p>
    <w:p w:rsidR="00E74FC4" w:rsidRPr="00E74FC4" w:rsidRDefault="00E74FC4" w:rsidP="00E74FC4">
      <w:pPr>
        <w:rPr>
          <w:lang w:eastAsia="en-US"/>
        </w:rPr>
      </w:pPr>
    </w:p>
    <w:p w:rsidR="00E74FC4" w:rsidRDefault="00001934" w:rsidP="00001934">
      <w:pPr>
        <w:pStyle w:val="1"/>
        <w:jc w:val="center"/>
        <w:rPr>
          <w:rFonts w:asciiTheme="minorHAnsi" w:hAnsiTheme="minorHAnsi"/>
          <w:color w:val="C00000"/>
        </w:rPr>
      </w:pPr>
      <w:r w:rsidRPr="00E74FC4">
        <w:rPr>
          <w:rFonts w:asciiTheme="minorHAnsi" w:hAnsiTheme="minorHAnsi"/>
          <w:color w:val="C00000"/>
        </w:rPr>
        <w:lastRenderedPageBreak/>
        <w:t>Часть 2.</w:t>
      </w:r>
    </w:p>
    <w:p w:rsidR="00001934" w:rsidRPr="00E74FC4" w:rsidRDefault="00001934" w:rsidP="00001934">
      <w:pPr>
        <w:pStyle w:val="1"/>
        <w:jc w:val="center"/>
        <w:rPr>
          <w:rFonts w:asciiTheme="minorHAnsi" w:hAnsiTheme="minorHAnsi"/>
          <w:color w:val="C00000"/>
        </w:rPr>
      </w:pPr>
      <w:r w:rsidRPr="00E74FC4">
        <w:rPr>
          <w:rFonts w:asciiTheme="minorHAnsi" w:hAnsiTheme="minorHAnsi"/>
          <w:color w:val="C00000"/>
        </w:rPr>
        <w:t xml:space="preserve"> Описание района </w:t>
      </w:r>
      <w:bookmarkEnd w:id="8"/>
      <w:bookmarkEnd w:id="11"/>
      <w:r w:rsidRPr="00E74FC4">
        <w:rPr>
          <w:rFonts w:asciiTheme="minorHAnsi" w:hAnsiTheme="minorHAnsi"/>
          <w:color w:val="C00000"/>
        </w:rPr>
        <w:t>экспедиции.</w:t>
      </w:r>
    </w:p>
    <w:bookmarkEnd w:id="12"/>
    <w:p w:rsidR="00001934" w:rsidRPr="00E74FC4" w:rsidRDefault="00001934" w:rsidP="00853A24">
      <w:pPr>
        <w:pStyle w:val="1"/>
        <w:jc w:val="center"/>
        <w:rPr>
          <w:rFonts w:asciiTheme="minorHAnsi" w:hAnsiTheme="minorHAnsi"/>
          <w:color w:val="C00000"/>
          <w:sz w:val="24"/>
          <w:szCs w:val="24"/>
        </w:rPr>
      </w:pPr>
      <w:r w:rsidRPr="00E74FC4">
        <w:rPr>
          <w:rFonts w:asciiTheme="minorHAnsi" w:hAnsiTheme="minorHAnsi"/>
          <w:color w:val="C00000"/>
          <w:sz w:val="24"/>
          <w:szCs w:val="24"/>
        </w:rPr>
        <w:t xml:space="preserve">2.1. </w:t>
      </w:r>
      <w:bookmarkStart w:id="13" w:name="География"/>
      <w:r w:rsidRPr="00E74FC4">
        <w:rPr>
          <w:rFonts w:asciiTheme="minorHAnsi" w:hAnsiTheme="minorHAnsi"/>
          <w:color w:val="C00000"/>
          <w:sz w:val="24"/>
          <w:szCs w:val="24"/>
        </w:rPr>
        <w:t>География</w:t>
      </w:r>
      <w:bookmarkEnd w:id="13"/>
      <w:r w:rsidRPr="00E74FC4">
        <w:rPr>
          <w:rFonts w:asciiTheme="minorHAnsi" w:hAnsiTheme="minorHAnsi"/>
          <w:color w:val="C00000"/>
          <w:sz w:val="24"/>
          <w:szCs w:val="24"/>
        </w:rPr>
        <w:t xml:space="preserve"> Соловецких островов</w:t>
      </w:r>
    </w:p>
    <w:p w:rsidR="00001934" w:rsidRPr="00D45120" w:rsidRDefault="00E74FC4" w:rsidP="00001934">
      <w:pPr>
        <w:spacing w:line="360" w:lineRule="auto"/>
        <w:jc w:val="right"/>
        <w:rPr>
          <w:rFonts w:asciiTheme="minorHAnsi" w:hAnsiTheme="minorHAnsi"/>
          <w:b/>
          <w:i/>
          <w:lang w:eastAsia="en-US"/>
        </w:rPr>
      </w:pPr>
      <w:r>
        <w:rPr>
          <w:rFonts w:asciiTheme="minorHAnsi" w:hAnsiTheme="minorHAnsi"/>
          <w:noProof/>
        </w:rPr>
        <w:drawing>
          <wp:anchor distT="0" distB="0" distL="114300" distR="114300" simplePos="0" relativeHeight="251803648" behindDoc="1" locked="0" layoutInCell="1" allowOverlap="1" wp14:anchorId="0479E8A6" wp14:editId="53DED530">
            <wp:simplePos x="0" y="0"/>
            <wp:positionH relativeFrom="column">
              <wp:posOffset>-66675</wp:posOffset>
            </wp:positionH>
            <wp:positionV relativeFrom="paragraph">
              <wp:posOffset>153035</wp:posOffset>
            </wp:positionV>
            <wp:extent cx="1757045" cy="1323340"/>
            <wp:effectExtent l="19050" t="19050" r="14605" b="10160"/>
            <wp:wrapTight wrapText="bothSides">
              <wp:wrapPolygon edited="0">
                <wp:start x="-234" y="-311"/>
                <wp:lineTo x="-234" y="21455"/>
                <wp:lineTo x="21545" y="21455"/>
                <wp:lineTo x="21545" y="-311"/>
                <wp:lineTo x="-234" y="-311"/>
              </wp:wrapPolygon>
            </wp:wrapTight>
            <wp:docPr id="4" name="Рисунок 4" descr="F:\Соловки 2013 Дуганова\Изображение 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оловки 2013 Дуганова\Изображение 25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7045" cy="132334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CF3F84" w:rsidRPr="00D45120">
        <w:rPr>
          <w:rFonts w:asciiTheme="minorHAnsi" w:hAnsiTheme="minorHAnsi"/>
          <w:b/>
          <w:i/>
          <w:lang w:eastAsia="en-US"/>
        </w:rPr>
        <w:t>Камянский Дмитрий, 11-7 класс</w:t>
      </w:r>
    </w:p>
    <w:p w:rsidR="00001934" w:rsidRPr="00CD7355" w:rsidRDefault="00EA47CB" w:rsidP="00001934">
      <w:pPr>
        <w:pStyle w:val="a7"/>
        <w:shd w:val="clear" w:color="auto" w:fill="FFFFFF"/>
        <w:spacing w:before="0" w:beforeAutospacing="0" w:after="0" w:afterAutospacing="0" w:line="360" w:lineRule="auto"/>
        <w:ind w:firstLine="708"/>
        <w:rPr>
          <w:rFonts w:asciiTheme="minorHAnsi" w:hAnsiTheme="minorHAnsi"/>
        </w:rPr>
      </w:pPr>
      <w:r w:rsidRPr="00EA47CB">
        <w:rPr>
          <w:rFonts w:asciiTheme="minorHAnsi" w:hAnsiTheme="minorHAnsi"/>
          <w:noProof/>
        </w:rPr>
        <mc:AlternateContent>
          <mc:Choice Requires="wps">
            <w:drawing>
              <wp:anchor distT="0" distB="0" distL="114300" distR="114300" simplePos="0" relativeHeight="251814912" behindDoc="1" locked="0" layoutInCell="1" allowOverlap="1" wp14:anchorId="483AAB58" wp14:editId="0DCC1AF3">
                <wp:simplePos x="0" y="0"/>
                <wp:positionH relativeFrom="column">
                  <wp:posOffset>2877185</wp:posOffset>
                </wp:positionH>
                <wp:positionV relativeFrom="paragraph">
                  <wp:posOffset>1699895</wp:posOffset>
                </wp:positionV>
                <wp:extent cx="1276350" cy="2000250"/>
                <wp:effectExtent l="57150" t="38100" r="76200" b="95250"/>
                <wp:wrapTight wrapText="bothSides">
                  <wp:wrapPolygon edited="0">
                    <wp:start x="-967" y="-411"/>
                    <wp:lineTo x="-645" y="22423"/>
                    <wp:lineTo x="22245" y="22423"/>
                    <wp:lineTo x="22567" y="-411"/>
                    <wp:lineTo x="-967" y="-411"/>
                  </wp:wrapPolygon>
                </wp:wrapTight>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00025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Pr="00EA47CB" w:rsidRDefault="0007352B" w:rsidP="00C3494B">
                            <w:pPr>
                              <w:ind w:left="0"/>
                              <w:jc w:val="center"/>
                              <w:rPr>
                                <w:rFonts w:asciiTheme="minorHAnsi" w:hAnsiTheme="minorHAnsi"/>
                                <w:sz w:val="20"/>
                                <w:szCs w:val="20"/>
                              </w:rPr>
                            </w:pPr>
                            <w:r w:rsidRPr="00F509B1">
                              <w:rPr>
                                <w:rFonts w:asciiTheme="minorHAnsi" w:hAnsiTheme="minorHAnsi"/>
                                <w:color w:val="C00000"/>
                                <w:sz w:val="20"/>
                                <w:szCs w:val="20"/>
                                <w14:textOutline w14:w="9525" w14:cap="rnd" w14:cmpd="sng" w14:algn="ctr">
                                  <w14:solidFill>
                                    <w14:srgbClr w14:val="C00000"/>
                                  </w14:solidFill>
                                  <w14:prstDash w14:val="solid"/>
                                  <w14:bevel/>
                                </w14:textOutline>
                              </w:rPr>
                              <w:t xml:space="preserve">Знаете ли вы, что </w:t>
                            </w:r>
                            <w:r w:rsidRPr="00EA47CB">
                              <w:rPr>
                                <w:rFonts w:asciiTheme="minorHAnsi" w:hAnsiTheme="minorHAnsi"/>
                                <w:sz w:val="20"/>
                                <w:szCs w:val="20"/>
                              </w:rPr>
                              <w:t>по геологическим представлениям Соловецкий архипелаг молод, ему всего пятнадцать тысяч лет. При этом подъем над поверхностью моря не прекращается и до сих пор.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AAB58" id="_x0000_t202" coordsize="21600,21600" o:spt="202" path="m,l,21600r21600,l21600,xe">
                <v:stroke joinstyle="miter"/>
                <v:path gradientshapeok="t" o:connecttype="rect"/>
              </v:shapetype>
              <v:shape id="Надпись 2" o:spid="_x0000_s1026" type="#_x0000_t202" style="position:absolute;left:0;text-align:left;margin-left:226.55pt;margin-top:133.85pt;width:100.5pt;height:157.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" fillcolor="#cdddac [1622]" strokecolor="#94b64e [3046]">
                <v:fill color2="#f0f4e6 [502]" rotate="t" angle="180" colors="0 #dafda7;22938f #e4fdc2;1 #f5ffe6" focus="100%" type="gradient"/>
                <v:shadow on="t" color="black" opacity="24903f" origin=",.5" offset="0,.55556mm"/>
                <v:textbox>
                  <w:txbxContent>
                    <w:p w:rsidR="0007352B" w:rsidRPr="00EA47CB" w:rsidRDefault="0007352B" w:rsidP="00C3494B">
                      <w:pPr>
                        <w:ind w:left="0"/>
                        <w:jc w:val="center"/>
                        <w:rPr>
                          <w:rFonts w:asciiTheme="minorHAnsi" w:hAnsiTheme="minorHAnsi"/>
                          <w:sz w:val="20"/>
                          <w:szCs w:val="20"/>
                        </w:rPr>
                      </w:pPr>
                      <w:r w:rsidRPr="00F509B1">
                        <w:rPr>
                          <w:rFonts w:asciiTheme="minorHAnsi" w:hAnsiTheme="minorHAnsi"/>
                          <w:color w:val="C00000"/>
                          <w:sz w:val="20"/>
                          <w:szCs w:val="20"/>
                          <w14:textOutline w14:w="9525" w14:cap="rnd" w14:cmpd="sng" w14:algn="ctr">
                            <w14:solidFill>
                              <w14:srgbClr w14:val="C00000"/>
                            </w14:solidFill>
                            <w14:prstDash w14:val="solid"/>
                            <w14:bevel/>
                          </w14:textOutline>
                        </w:rPr>
                        <w:t xml:space="preserve">Знаете ли вы, что </w:t>
                      </w:r>
                      <w:r w:rsidRPr="00EA47CB">
                        <w:rPr>
                          <w:rFonts w:asciiTheme="minorHAnsi" w:hAnsiTheme="minorHAnsi"/>
                          <w:sz w:val="20"/>
                          <w:szCs w:val="20"/>
                        </w:rPr>
                        <w:t>по геологическим представлениям Соловецкий архипелаг молод, ему всего пятнадцать тысяч лет. При этом подъем над поверхностью моря не прекращается и до сих пор.</w:t>
                      </w:r>
                    </w:p>
                  </w:txbxContent>
                </v:textbox>
                <w10:wrap type="tight"/>
              </v:shape>
            </w:pict>
          </mc:Fallback>
        </mc:AlternateContent>
      </w:r>
      <w:r w:rsidR="00001934" w:rsidRPr="00CD7355">
        <w:rPr>
          <w:rFonts w:asciiTheme="minorHAnsi" w:hAnsiTheme="minorHAnsi"/>
        </w:rPr>
        <w:t xml:space="preserve">Соловецкие острова – крупнейший архипелаг беломорского бассейна, находящийся на прочном основании гнейсо-гранитных коренных пород. Острова </w:t>
      </w:r>
      <w:r w:rsidR="00D06D7D">
        <w:rPr>
          <w:rFonts w:asciiTheme="minorHAnsi" w:hAnsiTheme="minorHAnsi"/>
        </w:rPr>
        <w:t>расположены</w:t>
      </w:r>
      <w:r w:rsidR="00001934" w:rsidRPr="00CD7355">
        <w:rPr>
          <w:rFonts w:asciiTheme="minorHAnsi" w:hAnsiTheme="minorHAnsi"/>
        </w:rPr>
        <w:t xml:space="preserve"> в мелководной западной части моря при входе в Онежский залив. Здесь господствует течение вод реки Онеги и Онежского залива, идущее от устья Онеги вдоль Летнего берега на север. Течение огибает архипелаг с поворотом к востоку, вокруг северо-западной оконечности Летнего берега. </w:t>
      </w:r>
      <w:r w:rsidR="00001934" w:rsidRPr="00D06D7D">
        <w:rPr>
          <w:rStyle w:val="afa"/>
          <w:rFonts w:asciiTheme="minorHAnsi" w:hAnsiTheme="minorHAnsi"/>
          <w:b w:val="0"/>
        </w:rPr>
        <w:t>Соловецкий архипелаг состоит из шести островов, среди которых три крупных и три малых.</w:t>
      </w:r>
      <w:r w:rsidR="00001934" w:rsidRPr="00CD7355">
        <w:rPr>
          <w:rStyle w:val="apple-converted-space"/>
          <w:rFonts w:asciiTheme="minorHAnsi" w:hAnsiTheme="minorHAnsi"/>
        </w:rPr>
        <w:t> </w:t>
      </w:r>
      <w:r w:rsidR="00001934" w:rsidRPr="00CD7355">
        <w:rPr>
          <w:rFonts w:asciiTheme="minorHAnsi" w:hAnsiTheme="minorHAnsi"/>
        </w:rPr>
        <w:t xml:space="preserve">Они расположены между 64°57' (мыс Печак) и 65°12' (мыс Троицкий на Анзерском острове) северной широты. Большой Соловецкий остров – самый крупный остров на Белом море. Остров по конфигурации напоминает треугольник. Его южная часть уже оканчивается острым мысом. На западном, восточном и северном берегах имеются глубоко вдающиеся в территорию заливы. Расстояние между наиболее удаленными южной и северной точками острова составляет 24,7, а западной и восточной – </w:t>
      </w:r>
      <w:smartTag w:uri="urn:schemas-microsoft-com:office:smarttags" w:element="metricconverter">
        <w:smartTagPr>
          <w:attr w:name="ProductID" w:val="15,8 км"/>
        </w:smartTagPr>
        <w:r w:rsidR="00001934" w:rsidRPr="00CD7355">
          <w:rPr>
            <w:rFonts w:asciiTheme="minorHAnsi" w:hAnsiTheme="minorHAnsi"/>
          </w:rPr>
          <w:t>15,8 км</w:t>
        </w:r>
      </w:smartTag>
      <w:r w:rsidR="00001934" w:rsidRPr="00CD7355">
        <w:rPr>
          <w:rFonts w:asciiTheme="minorHAnsi" w:hAnsiTheme="minorHAnsi"/>
        </w:rPr>
        <w:t>. Большой Соловецкий остров ( 246,9 км</w:t>
      </w:r>
      <w:r w:rsidR="00001934" w:rsidRPr="00CD7355">
        <w:rPr>
          <w:rFonts w:asciiTheme="minorHAnsi" w:hAnsiTheme="minorHAnsi"/>
          <w:vertAlign w:val="superscript"/>
        </w:rPr>
        <w:t>2</w:t>
      </w:r>
      <w:r w:rsidR="00001934" w:rsidRPr="00CD7355">
        <w:rPr>
          <w:rFonts w:asciiTheme="minorHAnsi" w:hAnsiTheme="minorHAnsi"/>
        </w:rPr>
        <w:t>) превосходит остальные пять островов архипелага: площадь острова Анзера равна 24 км</w:t>
      </w:r>
      <w:r w:rsidR="00001934" w:rsidRPr="00CD7355">
        <w:rPr>
          <w:rFonts w:asciiTheme="minorHAnsi" w:hAnsiTheme="minorHAnsi"/>
          <w:vertAlign w:val="superscript"/>
        </w:rPr>
        <w:t>2</w:t>
      </w:r>
      <w:r w:rsidR="00001934" w:rsidRPr="00CD7355">
        <w:rPr>
          <w:rFonts w:asciiTheme="minorHAnsi" w:hAnsiTheme="minorHAnsi"/>
        </w:rPr>
        <w:t>, Большой Муксалмы – 17,6 км</w:t>
      </w:r>
      <w:r w:rsidR="00001934" w:rsidRPr="00CD7355">
        <w:rPr>
          <w:rFonts w:asciiTheme="minorHAnsi" w:hAnsiTheme="minorHAnsi"/>
          <w:vertAlign w:val="superscript"/>
        </w:rPr>
        <w:t>2</w:t>
      </w:r>
      <w:r w:rsidR="00001934" w:rsidRPr="00CD7355">
        <w:rPr>
          <w:rFonts w:asciiTheme="minorHAnsi" w:hAnsiTheme="minorHAnsi"/>
        </w:rPr>
        <w:t>, Большого Заяцкого -1,25км</w:t>
      </w:r>
      <w:r w:rsidR="00001934" w:rsidRPr="00CD7355">
        <w:rPr>
          <w:rFonts w:asciiTheme="minorHAnsi" w:hAnsiTheme="minorHAnsi"/>
          <w:vertAlign w:val="superscript"/>
        </w:rPr>
        <w:t>2</w:t>
      </w:r>
      <w:r w:rsidR="00001934" w:rsidRPr="00CD7355">
        <w:rPr>
          <w:rFonts w:asciiTheme="minorHAnsi" w:hAnsiTheme="minorHAnsi"/>
        </w:rPr>
        <w:t>, Малого Заяцкого – 1,02км</w:t>
      </w:r>
      <w:r w:rsidR="00001934" w:rsidRPr="00CD7355">
        <w:rPr>
          <w:rFonts w:asciiTheme="minorHAnsi" w:hAnsiTheme="minorHAnsi"/>
          <w:vertAlign w:val="superscript"/>
        </w:rPr>
        <w:t>2</w:t>
      </w:r>
      <w:r w:rsidR="00001934" w:rsidRPr="00CD7355">
        <w:rPr>
          <w:rFonts w:asciiTheme="minorHAnsi" w:hAnsiTheme="minorHAnsi"/>
        </w:rPr>
        <w:t>, Малой Муксалмы – 0,57  км</w:t>
      </w:r>
      <w:r w:rsidR="00001934" w:rsidRPr="00CD7355">
        <w:rPr>
          <w:rFonts w:asciiTheme="minorHAnsi" w:hAnsiTheme="minorHAnsi"/>
          <w:vertAlign w:val="superscript"/>
        </w:rPr>
        <w:t>2</w:t>
      </w:r>
      <w:r w:rsidR="00001934" w:rsidRPr="00CD7355">
        <w:rPr>
          <w:rFonts w:asciiTheme="minorHAnsi" w:hAnsiTheme="minorHAnsi"/>
        </w:rPr>
        <w:t>.</w:t>
      </w:r>
    </w:p>
    <w:p w:rsidR="00001934" w:rsidRPr="00E74FC4" w:rsidRDefault="00001934" w:rsidP="00CA0161">
      <w:pPr>
        <w:numPr>
          <w:ilvl w:val="1"/>
          <w:numId w:val="3"/>
        </w:numPr>
        <w:spacing w:line="360" w:lineRule="auto"/>
        <w:jc w:val="center"/>
        <w:rPr>
          <w:rFonts w:asciiTheme="minorHAnsi" w:hAnsiTheme="minorHAnsi"/>
          <w:b/>
          <w:color w:val="C00000"/>
        </w:rPr>
      </w:pPr>
      <w:bookmarkStart w:id="14" w:name="Климат"/>
      <w:r w:rsidRPr="00E74FC4">
        <w:rPr>
          <w:rFonts w:asciiTheme="minorHAnsi" w:hAnsiTheme="minorHAnsi"/>
          <w:b/>
          <w:color w:val="C00000"/>
        </w:rPr>
        <w:t>Климат</w:t>
      </w:r>
      <w:bookmarkEnd w:id="14"/>
      <w:r w:rsidRPr="00E74FC4">
        <w:rPr>
          <w:rFonts w:asciiTheme="minorHAnsi" w:hAnsiTheme="minorHAnsi"/>
          <w:b/>
          <w:color w:val="C00000"/>
        </w:rPr>
        <w:t xml:space="preserve"> острова.</w:t>
      </w:r>
    </w:p>
    <w:p w:rsidR="00001934" w:rsidRPr="00D45120" w:rsidRDefault="00E74FC4" w:rsidP="00CF3F84">
      <w:pPr>
        <w:spacing w:line="360" w:lineRule="auto"/>
        <w:jc w:val="right"/>
        <w:rPr>
          <w:rFonts w:asciiTheme="minorHAnsi" w:hAnsiTheme="minorHAnsi"/>
          <w:b/>
          <w:i/>
        </w:rPr>
      </w:pPr>
      <w:r>
        <w:rPr>
          <w:rFonts w:asciiTheme="minorHAnsi" w:hAnsiTheme="minorHAnsi"/>
          <w:noProof/>
          <w:color w:val="000000"/>
        </w:rPr>
        <w:drawing>
          <wp:anchor distT="0" distB="0" distL="114300" distR="114300" simplePos="0" relativeHeight="251805696" behindDoc="1" locked="0" layoutInCell="1" allowOverlap="1" wp14:anchorId="3DF2FB6A" wp14:editId="2DA3F1A4">
            <wp:simplePos x="0" y="0"/>
            <wp:positionH relativeFrom="column">
              <wp:posOffset>-103505</wp:posOffset>
            </wp:positionH>
            <wp:positionV relativeFrom="paragraph">
              <wp:posOffset>131445</wp:posOffset>
            </wp:positionV>
            <wp:extent cx="1728470" cy="1296035"/>
            <wp:effectExtent l="19050" t="19050" r="24130" b="18415"/>
            <wp:wrapTight wrapText="bothSides">
              <wp:wrapPolygon edited="0">
                <wp:start x="-238" y="-317"/>
                <wp:lineTo x="-238" y="21589"/>
                <wp:lineTo x="21663" y="21589"/>
                <wp:lineTo x="21663" y="-317"/>
                <wp:lineTo x="-238" y="-317"/>
              </wp:wrapPolygon>
            </wp:wrapTight>
            <wp:docPr id="21" name="Рисунок 21" descr="F:\Соловки 2013 Дуганова\Изображение 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оловки 2013 Дуганова\Изображение 109-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8470" cy="129603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CF3F84" w:rsidRPr="00D45120">
        <w:rPr>
          <w:rFonts w:asciiTheme="minorHAnsi" w:hAnsiTheme="minorHAnsi"/>
          <w:b/>
          <w:i/>
        </w:rPr>
        <w:t>Арсений Преображенский, 11</w:t>
      </w:r>
      <w:r w:rsidR="00001934" w:rsidRPr="00D45120">
        <w:rPr>
          <w:rFonts w:asciiTheme="minorHAnsi" w:hAnsiTheme="minorHAnsi"/>
          <w:b/>
          <w:i/>
        </w:rPr>
        <w:t>-3 класс</w:t>
      </w:r>
    </w:p>
    <w:p w:rsidR="00001934" w:rsidRPr="00CD7355" w:rsidRDefault="00001934" w:rsidP="00001934">
      <w:pPr>
        <w:pStyle w:val="a7"/>
        <w:shd w:val="clear" w:color="auto" w:fill="FFFFFF"/>
        <w:spacing w:before="0" w:beforeAutospacing="0" w:after="0" w:afterAutospacing="0" w:line="360" w:lineRule="auto"/>
        <w:ind w:firstLine="708"/>
        <w:rPr>
          <w:rFonts w:asciiTheme="minorHAnsi" w:hAnsiTheme="minorHAnsi"/>
          <w:color w:val="000000"/>
        </w:rPr>
      </w:pPr>
      <w:r w:rsidRPr="00CD7355">
        <w:rPr>
          <w:rFonts w:asciiTheme="minorHAnsi" w:hAnsiTheme="minorHAnsi"/>
          <w:color w:val="000000"/>
        </w:rPr>
        <w:t>Климат на островах умеренный. Он определяется расположением архипелага в полярных широтах и окружённостью морем. В июне продолжительность светового дня достигает 21,5 часа, в декабре — около 4 часов.</w:t>
      </w:r>
    </w:p>
    <w:p w:rsidR="00001934" w:rsidRPr="00CD7355" w:rsidRDefault="00001934" w:rsidP="00001934">
      <w:pPr>
        <w:pStyle w:val="a7"/>
        <w:shd w:val="clear" w:color="auto" w:fill="FFFFFF"/>
        <w:spacing w:before="0" w:beforeAutospacing="0" w:after="0" w:afterAutospacing="0" w:line="360" w:lineRule="auto"/>
        <w:ind w:firstLine="708"/>
        <w:rPr>
          <w:rFonts w:asciiTheme="minorHAnsi" w:hAnsiTheme="minorHAnsi"/>
          <w:color w:val="000000"/>
        </w:rPr>
      </w:pPr>
      <w:r w:rsidRPr="00CD7355">
        <w:rPr>
          <w:rFonts w:asciiTheme="minorHAnsi" w:hAnsiTheme="minorHAnsi"/>
          <w:color w:val="000000"/>
        </w:rPr>
        <w:t xml:space="preserve">В районе архипелага ощущается влияние циклонов, для лета характерны частые вторжения арктических воздушных масс, несущих солнечную, но холодную погоду. Благодаря смягчающему влиянию Белого моря, Соловки находятся в </w:t>
      </w:r>
      <w:r w:rsidRPr="00CD7355">
        <w:rPr>
          <w:rFonts w:asciiTheme="minorHAnsi" w:hAnsiTheme="minorHAnsi"/>
          <w:color w:val="000000"/>
        </w:rPr>
        <w:lastRenderedPageBreak/>
        <w:t>сравнительно благоприятных температурных условиях: на Соловках мягкая зима и прохладное лето.</w:t>
      </w:r>
    </w:p>
    <w:p w:rsidR="00001934" w:rsidRPr="00CD7355" w:rsidRDefault="00001934" w:rsidP="00001934">
      <w:pPr>
        <w:spacing w:line="360" w:lineRule="auto"/>
        <w:ind w:firstLine="708"/>
        <w:jc w:val="both"/>
        <w:rPr>
          <w:rStyle w:val="apple-style-span"/>
          <w:rFonts w:asciiTheme="minorHAnsi" w:hAnsiTheme="minorHAnsi"/>
          <w:color w:val="000000"/>
          <w:shd w:val="clear" w:color="auto" w:fill="FFFFFF"/>
        </w:rPr>
      </w:pPr>
      <w:r w:rsidRPr="00CD7355">
        <w:rPr>
          <w:rFonts w:asciiTheme="minorHAnsi" w:hAnsiTheme="minorHAnsi"/>
        </w:rPr>
        <w:t xml:space="preserve">Ветреных дней в году бывает в среднем 163, причем среднегодовая скорость ветра равна 6,8 м/сек. </w:t>
      </w:r>
      <w:r w:rsidRPr="00CD7355">
        <w:rPr>
          <w:rStyle w:val="apple-style-span"/>
          <w:rFonts w:asciiTheme="minorHAnsi" w:hAnsiTheme="minorHAnsi"/>
          <w:color w:val="000000"/>
          <w:shd w:val="clear" w:color="auto" w:fill="FFFFFF"/>
        </w:rPr>
        <w:t>С марта по август на архипелаге преобладают холодные северо-восточные ветра, с сентября по февраль — юго-западные. Восточных ветров на Соловках не бывает. Ветер чувствуется на берегу, а середина острова прикрыта лесом, и ветры там не ощущаются.</w:t>
      </w:r>
    </w:p>
    <w:p w:rsidR="00001934" w:rsidRPr="00CD7355" w:rsidRDefault="00BB058F" w:rsidP="00001934">
      <w:pPr>
        <w:spacing w:line="360" w:lineRule="auto"/>
        <w:ind w:firstLine="708"/>
        <w:jc w:val="both"/>
        <w:rPr>
          <w:rFonts w:asciiTheme="minorHAnsi" w:hAnsiTheme="minorHAnsi"/>
        </w:rPr>
      </w:pPr>
      <w:r w:rsidRPr="00BB058F">
        <w:rPr>
          <w:rStyle w:val="afa"/>
          <w:rFonts w:asciiTheme="minorHAnsi" w:hAnsiTheme="minorHAnsi"/>
          <w:b w:val="0"/>
          <w:noProof/>
        </w:rPr>
        <mc:AlternateContent>
          <mc:Choice Requires="wps">
            <w:drawing>
              <wp:anchor distT="0" distB="0" distL="114300" distR="114300" simplePos="0" relativeHeight="251816960" behindDoc="1" locked="0" layoutInCell="1" allowOverlap="1" wp14:editId="36B11C9B">
                <wp:simplePos x="0" y="0"/>
                <wp:positionH relativeFrom="column">
                  <wp:posOffset>-66675</wp:posOffset>
                </wp:positionH>
                <wp:positionV relativeFrom="paragraph">
                  <wp:posOffset>1222375</wp:posOffset>
                </wp:positionV>
                <wp:extent cx="1162050" cy="1543050"/>
                <wp:effectExtent l="57150" t="38100" r="76200" b="95250"/>
                <wp:wrapTight wrapText="bothSides">
                  <wp:wrapPolygon edited="0">
                    <wp:start x="-1062" y="-533"/>
                    <wp:lineTo x="-708" y="22667"/>
                    <wp:lineTo x="22308" y="22667"/>
                    <wp:lineTo x="22662" y="-533"/>
                    <wp:lineTo x="-1062" y="-533"/>
                  </wp:wrapPolygon>
                </wp:wrapTight>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54305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Pr="00BB058F" w:rsidRDefault="0007352B" w:rsidP="00C3494B">
                            <w:pPr>
                              <w:ind w:left="0"/>
                              <w:jc w:val="center"/>
                              <w:rPr>
                                <w14:textOutline w14:w="9525" w14:cap="rnd" w14:cmpd="sng" w14:algn="ctr">
                                  <w14:solidFill>
                                    <w14:srgbClr w14:val="000000"/>
                                  </w14:solidFill>
                                  <w14:prstDash w14:val="solid"/>
                                  <w14:bevel/>
                                </w14:textOutline>
                              </w:rPr>
                            </w:pPr>
                            <w:r w:rsidRPr="00A53551">
                              <w:rPr>
                                <w:rFonts w:asciiTheme="minorHAnsi" w:hAnsiTheme="minorHAnsi"/>
                                <w:color w:val="C00000"/>
                                <w:sz w:val="20"/>
                                <w:szCs w:val="20"/>
                                <w14:textOutline w14:w="9525" w14:cap="rnd" w14:cmpd="sng" w14:algn="ctr">
                                  <w14:solidFill>
                                    <w14:srgbClr w14:val="C00000"/>
                                  </w14:solidFill>
                                  <w14:prstDash w14:val="solid"/>
                                  <w14:bevel/>
                                </w14:textOutline>
                              </w:rPr>
                              <w:t>Знаете ли вы</w:t>
                            </w:r>
                            <w:r w:rsidRPr="00A53551">
                              <w:rPr>
                                <w:rFonts w:asciiTheme="minorHAnsi" w:hAnsiTheme="minorHAnsi"/>
                                <w:color w:val="C00000"/>
                                <w:sz w:val="20"/>
                                <w:szCs w:val="20"/>
                              </w:rPr>
                              <w:t xml:space="preserve">, </w:t>
                            </w:r>
                            <w:r w:rsidRPr="00A53551">
                              <w:rPr>
                                <w:rFonts w:asciiTheme="minorHAnsi" w:hAnsiTheme="minorHAnsi"/>
                                <w:color w:val="C00000"/>
                                <w:sz w:val="20"/>
                                <w:szCs w:val="20"/>
                                <w14:textOutline w14:w="9525" w14:cap="rnd" w14:cmpd="sng" w14:algn="ctr">
                                  <w14:solidFill>
                                    <w14:srgbClr w14:val="C00000"/>
                                  </w14:solidFill>
                                  <w14:prstDash w14:val="solid"/>
                                  <w14:bevel/>
                                </w14:textOutline>
                              </w:rPr>
                              <w:t xml:space="preserve">что </w:t>
                            </w:r>
                            <w:r w:rsidRPr="00A53551">
                              <w:rPr>
                                <w:rFonts w:asciiTheme="minorHAnsi" w:hAnsiTheme="minorHAnsi"/>
                                <w:sz w:val="20"/>
                                <w:szCs w:val="20"/>
                                <w14:textOutline w14:w="9525" w14:cap="rnd" w14:cmpd="sng" w14:algn="ctr">
                                  <w14:noFill/>
                                  <w14:prstDash w14:val="solid"/>
                                  <w14:bevel/>
                                </w14:textOutline>
                              </w:rPr>
                              <w:t>на Соловках можно увидеть северное сияние, причем даже в нехарактерное время года, хотя, конечно, такие слу</w:t>
                            </w:r>
                            <w:r>
                              <w:rPr>
                                <w:rFonts w:asciiTheme="minorHAnsi" w:hAnsiTheme="minorHAnsi"/>
                                <w:sz w:val="20"/>
                                <w:szCs w:val="20"/>
                                <w14:textOutline w14:w="9525" w14:cap="rnd" w14:cmpd="sng" w14:algn="ctr">
                                  <w14:noFill/>
                                  <w14:prstDash w14:val="solid"/>
                                  <w14:bevel/>
                                </w14:textOutline>
                              </w:rPr>
                              <w:t>чаи редки.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25pt;margin-top:96.25pt;width:91.5pt;height:121.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" fillcolor="#cdddac [1622]" strokecolor="#94b64e [3046]">
                <v:fill color2="#f0f4e6 [502]" rotate="t" angle="180" colors="0 #dafda7;22938f #e4fdc2;1 #f5ffe6" focus="100%" type="gradient"/>
                <v:shadow on="t" color="black" opacity="24903f" origin=",.5" offset="0,.55556mm"/>
                <v:textbox>
                  <w:txbxContent>
                    <w:p w:rsidR="0007352B" w:rsidRPr="00BB058F" w:rsidRDefault="0007352B" w:rsidP="00C3494B">
                      <w:pPr>
                        <w:ind w:left="0"/>
                        <w:jc w:val="center"/>
                        <w:rPr>
                          <w14:textOutline w14:w="9525" w14:cap="rnd" w14:cmpd="sng" w14:algn="ctr">
                            <w14:solidFill>
                              <w14:srgbClr w14:val="000000"/>
                            </w14:solidFill>
                            <w14:prstDash w14:val="solid"/>
                            <w14:bevel/>
                          </w14:textOutline>
                        </w:rPr>
                      </w:pPr>
                      <w:r w:rsidRPr="00A53551">
                        <w:rPr>
                          <w:rFonts w:asciiTheme="minorHAnsi" w:hAnsiTheme="minorHAnsi"/>
                          <w:color w:val="C00000"/>
                          <w:sz w:val="20"/>
                          <w:szCs w:val="20"/>
                          <w14:textOutline w14:w="9525" w14:cap="rnd" w14:cmpd="sng" w14:algn="ctr">
                            <w14:solidFill>
                              <w14:srgbClr w14:val="C00000"/>
                            </w14:solidFill>
                            <w14:prstDash w14:val="solid"/>
                            <w14:bevel/>
                          </w14:textOutline>
                        </w:rPr>
                        <w:t>Знаете ли вы</w:t>
                      </w:r>
                      <w:r w:rsidRPr="00A53551">
                        <w:rPr>
                          <w:rFonts w:asciiTheme="minorHAnsi" w:hAnsiTheme="minorHAnsi"/>
                          <w:color w:val="C00000"/>
                          <w:sz w:val="20"/>
                          <w:szCs w:val="20"/>
                        </w:rPr>
                        <w:t xml:space="preserve">, </w:t>
                      </w:r>
                      <w:r w:rsidRPr="00A53551">
                        <w:rPr>
                          <w:rFonts w:asciiTheme="minorHAnsi" w:hAnsiTheme="minorHAnsi"/>
                          <w:color w:val="C00000"/>
                          <w:sz w:val="20"/>
                          <w:szCs w:val="20"/>
                          <w14:textOutline w14:w="9525" w14:cap="rnd" w14:cmpd="sng" w14:algn="ctr">
                            <w14:solidFill>
                              <w14:srgbClr w14:val="C00000"/>
                            </w14:solidFill>
                            <w14:prstDash w14:val="solid"/>
                            <w14:bevel/>
                          </w14:textOutline>
                        </w:rPr>
                        <w:t xml:space="preserve">что </w:t>
                      </w:r>
                      <w:r w:rsidRPr="00A53551">
                        <w:rPr>
                          <w:rFonts w:asciiTheme="minorHAnsi" w:hAnsiTheme="minorHAnsi"/>
                          <w:sz w:val="20"/>
                          <w:szCs w:val="20"/>
                          <w14:textOutline w14:w="9525" w14:cap="rnd" w14:cmpd="sng" w14:algn="ctr">
                            <w14:noFill/>
                            <w14:prstDash w14:val="solid"/>
                            <w14:bevel/>
                          </w14:textOutline>
                        </w:rPr>
                        <w:t>на Соловках можно увидеть северное сияние, причем даже в нехарактерное время года, хотя, конечно, такие слу</w:t>
                      </w:r>
                      <w:r>
                        <w:rPr>
                          <w:rFonts w:asciiTheme="minorHAnsi" w:hAnsiTheme="minorHAnsi"/>
                          <w:sz w:val="20"/>
                          <w:szCs w:val="20"/>
                          <w14:textOutline w14:w="9525" w14:cap="rnd" w14:cmpd="sng" w14:algn="ctr">
                            <w14:noFill/>
                            <w14:prstDash w14:val="solid"/>
                            <w14:bevel/>
                          </w14:textOutline>
                        </w:rPr>
                        <w:t>чаи редки.</w:t>
                      </w:r>
                    </w:p>
                  </w:txbxContent>
                </v:textbox>
                <w10:wrap type="tight"/>
              </v:shape>
            </w:pict>
          </mc:Fallback>
        </mc:AlternateContent>
      </w:r>
      <w:r w:rsidR="00001934" w:rsidRPr="00CD7355">
        <w:rPr>
          <w:rStyle w:val="afa"/>
          <w:rFonts w:asciiTheme="minorHAnsi" w:hAnsiTheme="minorHAnsi"/>
          <w:b w:val="0"/>
        </w:rPr>
        <w:t>Известно единичные случаи, когда на Соловецкие острова неожиданно обрушивались нетипичные для этого региона ураганы. В ночь на 1 июня 1962 года такой ураган достиг огромной силы. Жестокие порывы ветра сменились на мощный снеговой буран. И до сих пор, бродя по лесам, можно нередко увидеть поваленные этим ураганом могучие деревья. Но подобные явления бывают на Соловках не часто…</w:t>
      </w:r>
      <w:r w:rsidR="00001934" w:rsidRPr="00CD7355">
        <w:rPr>
          <w:rFonts w:asciiTheme="minorHAnsi" w:hAnsiTheme="minorHAnsi"/>
        </w:rPr>
        <w:t xml:space="preserve"> </w:t>
      </w:r>
      <w:bookmarkStart w:id="15" w:name="05"/>
      <w:bookmarkEnd w:id="15"/>
    </w:p>
    <w:p w:rsidR="00001934" w:rsidRPr="00CD7355" w:rsidRDefault="0057750E" w:rsidP="00001934">
      <w:pPr>
        <w:spacing w:line="360" w:lineRule="auto"/>
        <w:ind w:firstLine="708"/>
        <w:jc w:val="both"/>
        <w:rPr>
          <w:rFonts w:asciiTheme="minorHAnsi" w:hAnsiTheme="minorHAnsi"/>
        </w:rPr>
      </w:pPr>
      <w:hyperlink r:id="rId10" w:history="1">
        <w:r w:rsidR="00001934" w:rsidRPr="00CD7355">
          <w:rPr>
            <w:rStyle w:val="a6"/>
            <w:rFonts w:asciiTheme="minorHAnsi" w:hAnsiTheme="minorHAnsi"/>
            <w:color w:val="auto"/>
            <w:u w:val="none"/>
          </w:rPr>
          <w:t>Среднегодовое атмосферное давление</w:t>
        </w:r>
      </w:hyperlink>
      <w:r w:rsidR="00001934" w:rsidRPr="00CD7355">
        <w:rPr>
          <w:rFonts w:asciiTheme="minorHAnsi" w:hAnsiTheme="minorHAnsi"/>
        </w:rPr>
        <w:t xml:space="preserve"> на Соловецких островах – 757,1-757,3 (наинизшее в ноябре – 753,4, наивысшее в мае – 760,2). Высокий среднегодовой процент относительной влажности – 84 и абсолютной – 4,7 связан с влиянием моря, а не с осадками. </w:t>
      </w:r>
      <w:bookmarkStart w:id="16" w:name="04"/>
      <w:bookmarkEnd w:id="16"/>
      <w:r w:rsidR="00001934" w:rsidRPr="00CD7355">
        <w:rPr>
          <w:rFonts w:asciiTheme="minorHAnsi" w:hAnsiTheme="minorHAnsi"/>
        </w:rPr>
        <w:t>Осадков на Соловках выпадает мало – в среднем 378-</w:t>
      </w:r>
      <w:smartTag w:uri="urn:schemas-microsoft-com:office:smarttags" w:element="metricconverter">
        <w:smartTagPr>
          <w:attr w:name="ProductID" w:val="380 мм"/>
        </w:smartTagPr>
        <w:r w:rsidR="00001934" w:rsidRPr="00CD7355">
          <w:rPr>
            <w:rFonts w:asciiTheme="minorHAnsi" w:hAnsiTheme="minorHAnsi"/>
          </w:rPr>
          <w:t>380 мм</w:t>
        </w:r>
      </w:smartTag>
      <w:r w:rsidR="00001934" w:rsidRPr="00CD7355">
        <w:rPr>
          <w:rFonts w:asciiTheme="minorHAnsi" w:hAnsiTheme="minorHAnsi"/>
        </w:rPr>
        <w:t xml:space="preserve"> в год, меньше годового количества осадков, выпадающих в Москве. Годовое количество осадков на Соловках ниже всех окрестных районов беломорского побережья. Наибольшее количество осадков приходится на сентябрь-октябрь, самые сухие месяцы – апрель и январь. Летом количество осадков не превышает </w:t>
      </w:r>
      <w:smartTag w:uri="urn:schemas-microsoft-com:office:smarttags" w:element="metricconverter">
        <w:smartTagPr>
          <w:attr w:name="ProductID" w:val="39 мм"/>
        </w:smartTagPr>
        <w:r w:rsidR="00001934" w:rsidRPr="00CD7355">
          <w:rPr>
            <w:rFonts w:asciiTheme="minorHAnsi" w:hAnsiTheme="minorHAnsi"/>
          </w:rPr>
          <w:t>39 мм</w:t>
        </w:r>
      </w:smartTag>
      <w:r w:rsidR="00001934" w:rsidRPr="00CD7355">
        <w:rPr>
          <w:rFonts w:asciiTheme="minorHAnsi" w:hAnsiTheme="minorHAnsi"/>
        </w:rPr>
        <w:t xml:space="preserve">. Летом погода на Соловках устойчивая. Солнце бывает неделями, дождей не бывает подолгу. Слегка пасмурно бывает только к вечеру. </w:t>
      </w:r>
    </w:p>
    <w:p w:rsidR="00001934" w:rsidRPr="00CD7355" w:rsidRDefault="00001934" w:rsidP="00001934">
      <w:pPr>
        <w:spacing w:line="360" w:lineRule="auto"/>
        <w:ind w:firstLine="708"/>
        <w:jc w:val="both"/>
        <w:rPr>
          <w:rFonts w:asciiTheme="minorHAnsi" w:hAnsiTheme="minorHAnsi"/>
        </w:rPr>
      </w:pPr>
      <w:r w:rsidRPr="00CD7355">
        <w:rPr>
          <w:rFonts w:asciiTheme="minorHAnsi" w:hAnsiTheme="minorHAnsi"/>
        </w:rPr>
        <w:t>Средняя годовая температура воздуха на Соловках составляет 1,1</w:t>
      </w:r>
      <w:r w:rsidRPr="00CD7355">
        <w:rPr>
          <w:rFonts w:asciiTheme="minorHAnsi" w:hAnsiTheme="minorHAnsi"/>
          <w:vertAlign w:val="superscript"/>
        </w:rPr>
        <w:t>o</w:t>
      </w:r>
      <w:r w:rsidRPr="00CD7355">
        <w:rPr>
          <w:rFonts w:asciiTheme="minorHAnsi" w:hAnsiTheme="minorHAnsi"/>
        </w:rPr>
        <w:t>С, самый теплый месяц – июль с температурой 12,9</w:t>
      </w:r>
      <w:r w:rsidRPr="00CD7355">
        <w:rPr>
          <w:rFonts w:asciiTheme="minorHAnsi" w:hAnsiTheme="minorHAnsi"/>
          <w:vertAlign w:val="superscript"/>
        </w:rPr>
        <w:t>o</w:t>
      </w:r>
      <w:r w:rsidRPr="00CD7355">
        <w:rPr>
          <w:rFonts w:asciiTheme="minorHAnsi" w:hAnsiTheme="minorHAnsi"/>
        </w:rPr>
        <w:t>С, самый холодный месяц – февраль с температурой -10,1</w:t>
      </w:r>
      <w:r w:rsidRPr="00CD7355">
        <w:rPr>
          <w:rFonts w:asciiTheme="minorHAnsi" w:hAnsiTheme="minorHAnsi"/>
          <w:vertAlign w:val="superscript"/>
        </w:rPr>
        <w:t>o</w:t>
      </w:r>
      <w:r w:rsidRPr="00CD7355">
        <w:rPr>
          <w:rFonts w:asciiTheme="minorHAnsi" w:hAnsiTheme="minorHAnsi"/>
        </w:rPr>
        <w:t>С; абсолютный максимум температуры воздуха 31,0</w:t>
      </w:r>
      <w:r w:rsidRPr="00CD7355">
        <w:rPr>
          <w:rFonts w:asciiTheme="minorHAnsi" w:hAnsiTheme="minorHAnsi"/>
          <w:vertAlign w:val="superscript"/>
        </w:rPr>
        <w:t>o</w:t>
      </w:r>
      <w:r w:rsidRPr="00CD7355">
        <w:rPr>
          <w:rFonts w:asciiTheme="minorHAnsi" w:hAnsiTheme="minorHAnsi"/>
        </w:rPr>
        <w:t>С отмечен в июле 1972 года, абсолютный минимум -37,0</w:t>
      </w:r>
      <w:r w:rsidRPr="00CD7355">
        <w:rPr>
          <w:rFonts w:asciiTheme="minorHAnsi" w:hAnsiTheme="minorHAnsi"/>
          <w:vertAlign w:val="superscript"/>
        </w:rPr>
        <w:t>o</w:t>
      </w:r>
      <w:r w:rsidRPr="00CD7355">
        <w:rPr>
          <w:rFonts w:asciiTheme="minorHAnsi" w:hAnsiTheme="minorHAnsi"/>
        </w:rPr>
        <w:t xml:space="preserve">С наблюдался в феврале 1893 года. </w:t>
      </w:r>
    </w:p>
    <w:p w:rsidR="00001934" w:rsidRPr="00CD7355" w:rsidRDefault="00001934" w:rsidP="00001934">
      <w:pPr>
        <w:spacing w:line="360" w:lineRule="auto"/>
        <w:ind w:firstLine="708"/>
        <w:jc w:val="both"/>
        <w:rPr>
          <w:rFonts w:asciiTheme="minorHAnsi" w:hAnsiTheme="minorHAnsi"/>
        </w:rPr>
      </w:pPr>
      <w:r w:rsidRPr="00CD7355">
        <w:rPr>
          <w:rFonts w:asciiTheme="minorHAnsi" w:hAnsiTheme="minorHAnsi"/>
        </w:rPr>
        <w:t xml:space="preserve">На острове работает Соловецкая Гидрометеорологическая Станция. </w:t>
      </w:r>
      <w:r w:rsidRPr="00CD7355">
        <w:rPr>
          <w:rStyle w:val="apple-style-span"/>
          <w:rFonts w:asciiTheme="minorHAnsi" w:hAnsiTheme="minorHAnsi"/>
        </w:rPr>
        <w:t>Метеорологические наблюдения на</w:t>
      </w:r>
      <w:r w:rsidRPr="00CD7355">
        <w:rPr>
          <w:rStyle w:val="apple-converted-space"/>
          <w:rFonts w:asciiTheme="minorHAnsi" w:hAnsiTheme="minorHAnsi"/>
        </w:rPr>
        <w:t> </w:t>
      </w:r>
      <w:hyperlink r:id="rId11" w:history="1">
        <w:r w:rsidRPr="00CD7355">
          <w:rPr>
            <w:rStyle w:val="a6"/>
            <w:rFonts w:asciiTheme="minorHAnsi" w:hAnsiTheme="minorHAnsi"/>
            <w:color w:val="auto"/>
            <w:u w:val="none"/>
          </w:rPr>
          <w:t>Соловках</w:t>
        </w:r>
      </w:hyperlink>
      <w:r w:rsidRPr="00CD7355">
        <w:rPr>
          <w:rStyle w:val="apple-converted-space"/>
          <w:rFonts w:asciiTheme="minorHAnsi" w:hAnsiTheme="minorHAnsi"/>
        </w:rPr>
        <w:t> </w:t>
      </w:r>
      <w:r w:rsidR="00A53551">
        <w:rPr>
          <w:rStyle w:val="apple-style-span"/>
          <w:rFonts w:asciiTheme="minorHAnsi" w:hAnsiTheme="minorHAnsi"/>
        </w:rPr>
        <w:t>были начаты в 188</w:t>
      </w:r>
      <w:r w:rsidRPr="00CD7355">
        <w:rPr>
          <w:rStyle w:val="apple-style-span"/>
          <w:rFonts w:asciiTheme="minorHAnsi" w:hAnsiTheme="minorHAnsi"/>
        </w:rPr>
        <w:t xml:space="preserve">9 году и проводились монахами Соловецкого монастыря. Первоначальное название станции Соловецкий монастырь, а с </w:t>
      </w:r>
      <w:smartTag w:uri="urn:schemas-microsoft-com:office:smarttags" w:element="metricconverter">
        <w:smartTagPr>
          <w:attr w:name="ProductID" w:val="1922 г"/>
        </w:smartTagPr>
        <w:r w:rsidRPr="00CD7355">
          <w:rPr>
            <w:rStyle w:val="apple-style-span"/>
            <w:rFonts w:asciiTheme="minorHAnsi" w:hAnsiTheme="minorHAnsi"/>
          </w:rPr>
          <w:t>1922 г</w:t>
        </w:r>
      </w:smartTag>
      <w:r w:rsidRPr="00CD7355">
        <w:rPr>
          <w:rStyle w:val="apple-style-span"/>
          <w:rFonts w:asciiTheme="minorHAnsi" w:hAnsiTheme="minorHAnsi"/>
        </w:rPr>
        <w:t xml:space="preserve">. и по настоящее время она называется Соловки. </w:t>
      </w:r>
      <w:r w:rsidRPr="00CD7355">
        <w:rPr>
          <w:rFonts w:asciiTheme="minorHAnsi" w:hAnsiTheme="minorHAnsi"/>
        </w:rPr>
        <w:t xml:space="preserve">Станция принадлежит Северному территориальному управлению по гидрометеорологии и мониторингу окружающей среды (Северного УГМС) г. Архангельска. В составе гидрометеорологической </w:t>
      </w:r>
      <w:r w:rsidRPr="00CD7355">
        <w:rPr>
          <w:rFonts w:asciiTheme="minorHAnsi" w:hAnsiTheme="minorHAnsi"/>
        </w:rPr>
        <w:lastRenderedPageBreak/>
        <w:t xml:space="preserve">сети станций Северного УГМС на станции Соловки осуществляются наблюдения за состоянием приземного слоя атмосферы и моря. </w:t>
      </w:r>
    </w:p>
    <w:p w:rsidR="00001934" w:rsidRDefault="00001934" w:rsidP="00001934">
      <w:pPr>
        <w:spacing w:line="360" w:lineRule="auto"/>
        <w:ind w:firstLine="708"/>
        <w:jc w:val="both"/>
        <w:rPr>
          <w:rFonts w:asciiTheme="minorHAnsi" w:hAnsiTheme="minorHAnsi"/>
        </w:rPr>
      </w:pPr>
      <w:r w:rsidRPr="00CD7355">
        <w:rPr>
          <w:rFonts w:asciiTheme="minorHAnsi" w:hAnsiTheme="minorHAnsi"/>
        </w:rPr>
        <w:t>Наблюдения ведутся за атмосферным давлением, температурой и влажностью воздуха, температурой поверхности почвы, направлением и скоростью ветра, осадками, состоянием неба (количеством, формой, высотой нижней границы облаков), видимостью, снежным покровом, гололедно-изморозевыми явлениями. Ученые наблюдают также и за уровнем моря, температурой воды, соленостью морской воды, волнениями и ледовыми явлениями.</w:t>
      </w:r>
    </w:p>
    <w:p w:rsidR="00001934" w:rsidRPr="00E74FC4" w:rsidRDefault="00D14311" w:rsidP="00CA0161">
      <w:pPr>
        <w:numPr>
          <w:ilvl w:val="1"/>
          <w:numId w:val="3"/>
        </w:numPr>
        <w:jc w:val="center"/>
        <w:rPr>
          <w:rFonts w:asciiTheme="minorHAnsi" w:hAnsiTheme="minorHAnsi"/>
          <w:b/>
          <w:i/>
          <w:color w:val="C00000"/>
        </w:rPr>
      </w:pPr>
      <w:bookmarkStart w:id="17" w:name="Природный"/>
      <w:r>
        <w:rPr>
          <w:rStyle w:val="apple-style-span"/>
          <w:rFonts w:asciiTheme="minorHAnsi" w:hAnsiTheme="minorHAnsi"/>
          <w:b/>
          <w:color w:val="C00000"/>
          <w:shd w:val="clear" w:color="auto" w:fill="FFFFFF"/>
        </w:rPr>
        <w:t>П</w:t>
      </w:r>
      <w:r w:rsidR="00001934" w:rsidRPr="00E74FC4">
        <w:rPr>
          <w:rStyle w:val="apple-style-span"/>
          <w:rFonts w:asciiTheme="minorHAnsi" w:hAnsiTheme="minorHAnsi"/>
          <w:b/>
          <w:color w:val="C00000"/>
          <w:shd w:val="clear" w:color="auto" w:fill="FFFFFF"/>
        </w:rPr>
        <w:t>риродный</w:t>
      </w:r>
      <w:bookmarkEnd w:id="17"/>
      <w:r w:rsidR="00001934" w:rsidRPr="00E74FC4">
        <w:rPr>
          <w:rStyle w:val="apple-style-span"/>
          <w:rFonts w:asciiTheme="minorHAnsi" w:hAnsiTheme="minorHAnsi"/>
          <w:b/>
          <w:color w:val="C00000"/>
          <w:shd w:val="clear" w:color="auto" w:fill="FFFFFF"/>
        </w:rPr>
        <w:t xml:space="preserve"> мир Соловецкого острова</w:t>
      </w:r>
    </w:p>
    <w:p w:rsidR="00001934" w:rsidRPr="00CD7355" w:rsidRDefault="00001934" w:rsidP="00001934">
      <w:pPr>
        <w:jc w:val="right"/>
        <w:rPr>
          <w:rFonts w:asciiTheme="minorHAnsi" w:hAnsiTheme="minorHAnsi"/>
          <w:b/>
          <w:i/>
          <w:sz w:val="28"/>
          <w:szCs w:val="28"/>
        </w:rPr>
      </w:pPr>
    </w:p>
    <w:p w:rsidR="00001934" w:rsidRPr="00D45120" w:rsidRDefault="00E74FC4" w:rsidP="00001934">
      <w:pPr>
        <w:jc w:val="right"/>
        <w:rPr>
          <w:rStyle w:val="apple-style-span"/>
          <w:rFonts w:asciiTheme="minorHAnsi" w:hAnsiTheme="minorHAnsi"/>
          <w:b/>
          <w:i/>
        </w:rPr>
      </w:pPr>
      <w:r>
        <w:rPr>
          <w:rFonts w:asciiTheme="minorHAnsi" w:hAnsiTheme="minorHAnsi"/>
          <w:noProof/>
          <w:shd w:val="clear" w:color="auto" w:fill="FFFFFF"/>
        </w:rPr>
        <w:drawing>
          <wp:anchor distT="0" distB="0" distL="114300" distR="114300" simplePos="0" relativeHeight="251804672" behindDoc="1" locked="0" layoutInCell="1" allowOverlap="1" wp14:anchorId="1BE793DA" wp14:editId="1E1FDF99">
            <wp:simplePos x="0" y="0"/>
            <wp:positionH relativeFrom="column">
              <wp:posOffset>-60325</wp:posOffset>
            </wp:positionH>
            <wp:positionV relativeFrom="paragraph">
              <wp:posOffset>119380</wp:posOffset>
            </wp:positionV>
            <wp:extent cx="1814830" cy="1362710"/>
            <wp:effectExtent l="19050" t="19050" r="13970" b="27940"/>
            <wp:wrapTight wrapText="bothSides">
              <wp:wrapPolygon edited="0">
                <wp:start x="-227" y="-302"/>
                <wp:lineTo x="-227" y="21741"/>
                <wp:lineTo x="21540" y="21741"/>
                <wp:lineTo x="21540" y="-302"/>
                <wp:lineTo x="-227" y="-302"/>
              </wp:wrapPolygon>
            </wp:wrapTight>
            <wp:docPr id="6" name="Рисунок 6" descr="F:\Соловки 2013 Дуганова\Изображение 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оловки 2013 Дуганова\Изображение 04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4830" cy="136271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CF3F84" w:rsidRPr="00D45120">
        <w:rPr>
          <w:rFonts w:asciiTheme="minorHAnsi" w:hAnsiTheme="minorHAnsi"/>
          <w:b/>
          <w:i/>
        </w:rPr>
        <w:t>Музафарова Светлана</w:t>
      </w:r>
      <w:r w:rsidR="00001934" w:rsidRPr="00D45120">
        <w:rPr>
          <w:rFonts w:asciiTheme="minorHAnsi" w:hAnsiTheme="minorHAnsi"/>
          <w:b/>
          <w:i/>
        </w:rPr>
        <w:t>, 11-7 класс</w:t>
      </w:r>
    </w:p>
    <w:p w:rsidR="00001934" w:rsidRPr="00CD7355" w:rsidRDefault="00001934" w:rsidP="00001934">
      <w:pPr>
        <w:spacing w:line="360" w:lineRule="auto"/>
        <w:ind w:firstLine="708"/>
        <w:jc w:val="both"/>
        <w:rPr>
          <w:rStyle w:val="apple-style-span"/>
          <w:rFonts w:asciiTheme="minorHAnsi" w:hAnsiTheme="minorHAnsi"/>
          <w:shd w:val="clear" w:color="auto" w:fill="FFFFFF"/>
        </w:rPr>
      </w:pPr>
      <w:r w:rsidRPr="00CD7355">
        <w:rPr>
          <w:rStyle w:val="apple-style-span"/>
          <w:rFonts w:asciiTheme="minorHAnsi" w:hAnsiTheme="minorHAnsi"/>
          <w:shd w:val="clear" w:color="auto" w:fill="FFFFFF"/>
        </w:rPr>
        <w:t>Большая часть островов покрыта сосново-еловыми лесами, частично заболоченными. В прибрежной полосе наблюдаются богатые плантации</w:t>
      </w:r>
      <w:r w:rsidRPr="00CD7355">
        <w:rPr>
          <w:rStyle w:val="apple-converted-space"/>
          <w:rFonts w:asciiTheme="minorHAnsi" w:hAnsiTheme="minorHAnsi"/>
          <w:shd w:val="clear" w:color="auto" w:fill="FFFFFF"/>
        </w:rPr>
        <w:t> </w:t>
      </w:r>
      <w:r w:rsidRPr="00CD7355">
        <w:rPr>
          <w:rFonts w:asciiTheme="minorHAnsi" w:hAnsiTheme="minorHAnsi"/>
          <w:shd w:val="clear" w:color="auto" w:fill="FFFFFF"/>
        </w:rPr>
        <w:t>водорослей</w:t>
      </w:r>
      <w:r w:rsidRPr="00CD7355">
        <w:rPr>
          <w:rStyle w:val="apple-style-span"/>
          <w:rFonts w:asciiTheme="minorHAnsi" w:hAnsiTheme="minorHAnsi"/>
          <w:shd w:val="clear" w:color="auto" w:fill="FFFFFF"/>
        </w:rPr>
        <w:t>, среди них</w:t>
      </w:r>
      <w:r w:rsidRPr="00CD7355">
        <w:rPr>
          <w:rStyle w:val="apple-converted-space"/>
          <w:rFonts w:asciiTheme="minorHAnsi" w:hAnsiTheme="minorHAnsi"/>
          <w:shd w:val="clear" w:color="auto" w:fill="FFFFFF"/>
        </w:rPr>
        <w:t> </w:t>
      </w:r>
      <w:r w:rsidRPr="00CD7355">
        <w:rPr>
          <w:rFonts w:asciiTheme="minorHAnsi" w:hAnsiTheme="minorHAnsi"/>
          <w:shd w:val="clear" w:color="auto" w:fill="FFFFFF"/>
        </w:rPr>
        <w:t>ламинария</w:t>
      </w:r>
      <w:r w:rsidRPr="00CD7355">
        <w:rPr>
          <w:rStyle w:val="apple-style-span"/>
          <w:rFonts w:asciiTheme="minorHAnsi" w:hAnsiTheme="minorHAnsi"/>
          <w:shd w:val="clear" w:color="auto" w:fill="FFFFFF"/>
        </w:rPr>
        <w:t xml:space="preserve">, </w:t>
      </w:r>
      <w:r w:rsidRPr="00CD7355">
        <w:rPr>
          <w:rFonts w:asciiTheme="minorHAnsi" w:hAnsiTheme="minorHAnsi"/>
          <w:shd w:val="clear" w:color="auto" w:fill="FFFFFF"/>
        </w:rPr>
        <w:t>фукус</w:t>
      </w:r>
      <w:r w:rsidRPr="00CD7355">
        <w:rPr>
          <w:rStyle w:val="apple-style-span"/>
          <w:rFonts w:asciiTheme="minorHAnsi" w:hAnsiTheme="minorHAnsi"/>
          <w:shd w:val="clear" w:color="auto" w:fill="FFFFFF"/>
        </w:rPr>
        <w:t>,</w:t>
      </w:r>
      <w:r w:rsidRPr="00CD7355">
        <w:rPr>
          <w:rStyle w:val="apple-converted-space"/>
          <w:rFonts w:asciiTheme="minorHAnsi" w:hAnsiTheme="minorHAnsi"/>
          <w:shd w:val="clear" w:color="auto" w:fill="FFFFFF"/>
        </w:rPr>
        <w:t> </w:t>
      </w:r>
      <w:r w:rsidRPr="00CD7355">
        <w:rPr>
          <w:rFonts w:asciiTheme="minorHAnsi" w:hAnsiTheme="minorHAnsi"/>
          <w:shd w:val="clear" w:color="auto" w:fill="FFFFFF"/>
        </w:rPr>
        <w:t>анфельция</w:t>
      </w:r>
      <w:r w:rsidRPr="00CD7355">
        <w:rPr>
          <w:rStyle w:val="apple-style-span"/>
          <w:rFonts w:asciiTheme="minorHAnsi" w:hAnsiTheme="minorHAnsi"/>
          <w:shd w:val="clear" w:color="auto" w:fill="FFFFFF"/>
        </w:rPr>
        <w:t>, которые имеют промышленное значение.</w:t>
      </w:r>
    </w:p>
    <w:p w:rsidR="00001934" w:rsidRPr="00CD7355" w:rsidRDefault="00A53551" w:rsidP="00001934">
      <w:pPr>
        <w:spacing w:line="360" w:lineRule="auto"/>
        <w:ind w:firstLine="708"/>
        <w:jc w:val="both"/>
        <w:rPr>
          <w:rStyle w:val="apple-style-span"/>
          <w:rFonts w:asciiTheme="minorHAnsi" w:hAnsiTheme="minorHAnsi"/>
          <w:shd w:val="clear" w:color="auto" w:fill="FFFFFF"/>
        </w:rPr>
      </w:pPr>
      <w:r w:rsidRPr="00A53551">
        <w:rPr>
          <w:rStyle w:val="apple-style-span"/>
          <w:rFonts w:asciiTheme="minorHAnsi" w:hAnsiTheme="minorHAnsi"/>
          <w:noProof/>
          <w:shd w:val="clear" w:color="auto" w:fill="FFFFFF"/>
        </w:rPr>
        <mc:AlternateContent>
          <mc:Choice Requires="wps">
            <w:drawing>
              <wp:anchor distT="0" distB="0" distL="114300" distR="114300" simplePos="0" relativeHeight="251819008" behindDoc="1" locked="0" layoutInCell="1" allowOverlap="1" wp14:anchorId="142FC948" wp14:editId="08497872">
                <wp:simplePos x="0" y="0"/>
                <wp:positionH relativeFrom="column">
                  <wp:posOffset>4754245</wp:posOffset>
                </wp:positionH>
                <wp:positionV relativeFrom="paragraph">
                  <wp:posOffset>1833880</wp:posOffset>
                </wp:positionV>
                <wp:extent cx="1266825" cy="1656080"/>
                <wp:effectExtent l="57150" t="38100" r="85725" b="96520"/>
                <wp:wrapTight wrapText="bothSides">
                  <wp:wrapPolygon edited="0">
                    <wp:start x="-974" y="-497"/>
                    <wp:lineTo x="-650" y="22610"/>
                    <wp:lineTo x="22412" y="22610"/>
                    <wp:lineTo x="22737" y="-497"/>
                    <wp:lineTo x="-974" y="-497"/>
                  </wp:wrapPolygon>
                </wp:wrapTight>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65608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Pr="00A53551" w:rsidRDefault="0007352B" w:rsidP="00C3494B">
                            <w:pPr>
                              <w:ind w:left="0"/>
                              <w:jc w:val="center"/>
                              <w:rPr>
                                <w:rFonts w:asciiTheme="minorHAnsi" w:hAnsiTheme="minorHAnsi" w:cstheme="minorHAnsi"/>
                                <w:sz w:val="20"/>
                                <w:szCs w:val="20"/>
                              </w:rPr>
                            </w:pPr>
                            <w:r w:rsidRPr="00A53551">
                              <w:rPr>
                                <w:rFonts w:asciiTheme="minorHAnsi" w:hAnsiTheme="minorHAnsi" w:cstheme="minorHAnsi"/>
                                <w:b/>
                                <w:color w:val="C00000"/>
                                <w:sz w:val="20"/>
                                <w:szCs w:val="20"/>
                              </w:rPr>
                              <w:t>Знаете ли вы, что</w:t>
                            </w:r>
                            <w:r w:rsidRPr="00A53551">
                              <w:rPr>
                                <w:rFonts w:asciiTheme="minorHAnsi" w:hAnsiTheme="minorHAnsi" w:cstheme="minorHAnsi"/>
                                <w:sz w:val="20"/>
                                <w:szCs w:val="20"/>
                              </w:rPr>
                              <w:t xml:space="preserve"> </w:t>
                            </w:r>
                            <w:r>
                              <w:rPr>
                                <w:rFonts w:asciiTheme="minorHAnsi" w:hAnsiTheme="minorHAnsi" w:cstheme="minorHAnsi"/>
                                <w:sz w:val="20"/>
                                <w:szCs w:val="20"/>
                              </w:rPr>
                              <w:t>многие ученые считают, флору и фауну</w:t>
                            </w:r>
                            <w:r w:rsidRPr="00A53551">
                              <w:rPr>
                                <w:rFonts w:asciiTheme="minorHAnsi" w:hAnsiTheme="minorHAnsi" w:cstheme="minorHAnsi"/>
                                <w:sz w:val="20"/>
                                <w:szCs w:val="20"/>
                              </w:rPr>
                              <w:t xml:space="preserve"> Белого моря вокруг Соловецких островов </w:t>
                            </w:r>
                            <w:r>
                              <w:rPr>
                                <w:rFonts w:asciiTheme="minorHAnsi" w:hAnsiTheme="minorHAnsi" w:cstheme="minorHAnsi"/>
                                <w:sz w:val="20"/>
                                <w:szCs w:val="20"/>
                              </w:rPr>
                              <w:t>более богатой, чем растительный</w:t>
                            </w:r>
                            <w:r w:rsidRPr="00A53551">
                              <w:rPr>
                                <w:rFonts w:asciiTheme="minorHAnsi" w:hAnsiTheme="minorHAnsi" w:cstheme="minorHAnsi"/>
                                <w:sz w:val="20"/>
                                <w:szCs w:val="20"/>
                              </w:rPr>
                              <w:t xml:space="preserve"> </w:t>
                            </w:r>
                            <w:r>
                              <w:rPr>
                                <w:rFonts w:asciiTheme="minorHAnsi" w:hAnsiTheme="minorHAnsi" w:cstheme="minorHAnsi"/>
                                <w:sz w:val="20"/>
                                <w:szCs w:val="20"/>
                              </w:rPr>
                              <w:t>и животный мир</w:t>
                            </w:r>
                            <w:r w:rsidRPr="00A53551">
                              <w:rPr>
                                <w:rFonts w:asciiTheme="minorHAnsi" w:hAnsiTheme="minorHAnsi" w:cstheme="minorHAnsi"/>
                                <w:sz w:val="20"/>
                                <w:szCs w:val="20"/>
                              </w:rPr>
                              <w:t xml:space="preserve"> Черного моря.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FC948" id="_x0000_s1028" type="#_x0000_t202" style="position:absolute;left:0;text-align:left;margin-left:374.35pt;margin-top:144.4pt;width:99.75pt;height:130.4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" fillcolor="#cdddac [1622]" strokecolor="#94b64e [3046]">
                <v:fill color2="#f0f4e6 [502]" rotate="t" angle="180" colors="0 #dafda7;22938f #e4fdc2;1 #f5ffe6" focus="100%" type="gradient"/>
                <v:shadow on="t" color="black" opacity="24903f" origin=",.5" offset="0,.55556mm"/>
                <v:textbox>
                  <w:txbxContent>
                    <w:p w:rsidR="0007352B" w:rsidRPr="00A53551" w:rsidRDefault="0007352B" w:rsidP="00C3494B">
                      <w:pPr>
                        <w:ind w:left="0"/>
                        <w:jc w:val="center"/>
                        <w:rPr>
                          <w:rFonts w:asciiTheme="minorHAnsi" w:hAnsiTheme="minorHAnsi" w:cstheme="minorHAnsi"/>
                          <w:sz w:val="20"/>
                          <w:szCs w:val="20"/>
                        </w:rPr>
                      </w:pPr>
                      <w:r w:rsidRPr="00A53551">
                        <w:rPr>
                          <w:rFonts w:asciiTheme="minorHAnsi" w:hAnsiTheme="minorHAnsi" w:cstheme="minorHAnsi"/>
                          <w:b/>
                          <w:color w:val="C00000"/>
                          <w:sz w:val="20"/>
                          <w:szCs w:val="20"/>
                        </w:rPr>
                        <w:t>Знаете ли вы, что</w:t>
                      </w:r>
                      <w:r w:rsidRPr="00A53551">
                        <w:rPr>
                          <w:rFonts w:asciiTheme="minorHAnsi" w:hAnsiTheme="minorHAnsi" w:cstheme="minorHAnsi"/>
                          <w:sz w:val="20"/>
                          <w:szCs w:val="20"/>
                        </w:rPr>
                        <w:t xml:space="preserve"> </w:t>
                      </w:r>
                      <w:r>
                        <w:rPr>
                          <w:rFonts w:asciiTheme="minorHAnsi" w:hAnsiTheme="minorHAnsi" w:cstheme="minorHAnsi"/>
                          <w:sz w:val="20"/>
                          <w:szCs w:val="20"/>
                        </w:rPr>
                        <w:t>многие ученые считают, флору и фауну</w:t>
                      </w:r>
                      <w:r w:rsidRPr="00A53551">
                        <w:rPr>
                          <w:rFonts w:asciiTheme="minorHAnsi" w:hAnsiTheme="minorHAnsi" w:cstheme="minorHAnsi"/>
                          <w:sz w:val="20"/>
                          <w:szCs w:val="20"/>
                        </w:rPr>
                        <w:t xml:space="preserve"> Белого моря вокруг Соловецких островов </w:t>
                      </w:r>
                      <w:r>
                        <w:rPr>
                          <w:rFonts w:asciiTheme="minorHAnsi" w:hAnsiTheme="minorHAnsi" w:cstheme="minorHAnsi"/>
                          <w:sz w:val="20"/>
                          <w:szCs w:val="20"/>
                        </w:rPr>
                        <w:t>более богатой, чем растительный</w:t>
                      </w:r>
                      <w:r w:rsidRPr="00A53551">
                        <w:rPr>
                          <w:rFonts w:asciiTheme="minorHAnsi" w:hAnsiTheme="minorHAnsi" w:cstheme="minorHAnsi"/>
                          <w:sz w:val="20"/>
                          <w:szCs w:val="20"/>
                        </w:rPr>
                        <w:t xml:space="preserve"> </w:t>
                      </w:r>
                      <w:r>
                        <w:rPr>
                          <w:rFonts w:asciiTheme="minorHAnsi" w:hAnsiTheme="minorHAnsi" w:cstheme="minorHAnsi"/>
                          <w:sz w:val="20"/>
                          <w:szCs w:val="20"/>
                        </w:rPr>
                        <w:t>и животный мир</w:t>
                      </w:r>
                      <w:r w:rsidRPr="00A53551">
                        <w:rPr>
                          <w:rFonts w:asciiTheme="minorHAnsi" w:hAnsiTheme="minorHAnsi" w:cstheme="minorHAnsi"/>
                          <w:sz w:val="20"/>
                          <w:szCs w:val="20"/>
                        </w:rPr>
                        <w:t xml:space="preserve"> Черного моря.</w:t>
                      </w:r>
                    </w:p>
                  </w:txbxContent>
                </v:textbox>
                <w10:wrap type="tight"/>
              </v:shape>
            </w:pict>
          </mc:Fallback>
        </mc:AlternateContent>
      </w:r>
      <w:r w:rsidR="00001934" w:rsidRPr="00CD7355">
        <w:rPr>
          <w:rStyle w:val="apple-style-span"/>
          <w:rFonts w:asciiTheme="minorHAnsi" w:hAnsiTheme="minorHAnsi"/>
          <w:shd w:val="clear" w:color="auto" w:fill="FFFFFF"/>
        </w:rPr>
        <w:t>На Соловках нет рек, родников — наперечёт (в прибрежной полосе), и почти нет ручьёв. Но пресной воды на острове много, и в самой непосредственной близости от моря. Озёра Соловков в основном (кроме нескольких реликтовых озер, которые представляют собой бывшие морские лагуны) имеют ледниковое происхождение. Всего их на острове более 300 (или 400, если считать мелкие). Берега большинства озёр крутые и заросшие лесом. Соловецкие острова питаются за счёт грунтовых вод и в меньшей степени за счет атмосферных. Растительный мир озёр довольно богат: специальными исследованиями установлено 19 видов водной и 22 вида береговой флоры.</w:t>
      </w:r>
    </w:p>
    <w:p w:rsidR="00001934" w:rsidRPr="00CD7355" w:rsidRDefault="00001934" w:rsidP="00001934">
      <w:pPr>
        <w:spacing w:line="360" w:lineRule="auto"/>
        <w:ind w:firstLine="708"/>
        <w:jc w:val="both"/>
        <w:rPr>
          <w:rStyle w:val="apple-style-span"/>
          <w:rFonts w:asciiTheme="minorHAnsi" w:hAnsiTheme="minorHAnsi"/>
          <w:shd w:val="clear" w:color="auto" w:fill="FFFFFF"/>
        </w:rPr>
      </w:pPr>
      <w:r w:rsidRPr="00CD7355">
        <w:rPr>
          <w:rStyle w:val="apple-style-span"/>
          <w:rFonts w:asciiTheme="minorHAnsi" w:hAnsiTheme="minorHAnsi"/>
          <w:shd w:val="clear" w:color="auto" w:fill="FFFFFF"/>
        </w:rPr>
        <w:t>Животный мир на островах не очень разнообразен, однако весьма многочислен. Здесь встречаются белки, зайцы, лисы, северные олени. В озёрах водится окунь, плотва, щука, налим. В море обитают нерпа, белуха, морской заяц, гренландский тюлень, сельдь.</w:t>
      </w:r>
    </w:p>
    <w:p w:rsidR="00001934" w:rsidRPr="00CD7355" w:rsidRDefault="00001934" w:rsidP="00001934">
      <w:pPr>
        <w:spacing w:line="360" w:lineRule="auto"/>
        <w:ind w:firstLine="708"/>
        <w:jc w:val="both"/>
        <w:rPr>
          <w:rStyle w:val="apple-style-span"/>
          <w:rFonts w:asciiTheme="minorHAnsi" w:hAnsiTheme="minorHAnsi"/>
          <w:shd w:val="clear" w:color="auto" w:fill="FFFFFF"/>
        </w:rPr>
      </w:pPr>
      <w:r w:rsidRPr="00CD7355">
        <w:rPr>
          <w:rStyle w:val="apple-style-span"/>
          <w:rFonts w:asciiTheme="minorHAnsi" w:hAnsiTheme="minorHAnsi"/>
          <w:shd w:val="clear" w:color="auto" w:fill="FFFFFF"/>
        </w:rPr>
        <w:t xml:space="preserve">На Соловках в разное время наблюдалось более 190 видов птиц, не все они гнездятся на островах. На Соловецких островах орнитологами были найдены гнёзда следующих птиц: чайка, кулик, атлантический чистик, гага, крохаль, крачка, кряква, гагара, турухтан, белая </w:t>
      </w:r>
      <w:r w:rsidRPr="00CD7355">
        <w:rPr>
          <w:rStyle w:val="apple-style-span"/>
          <w:rFonts w:asciiTheme="minorHAnsi" w:hAnsiTheme="minorHAnsi"/>
          <w:shd w:val="clear" w:color="auto" w:fill="FFFFFF"/>
        </w:rPr>
        <w:lastRenderedPageBreak/>
        <w:t>куропатка, гоголь, дрозд, юрок, синица, дятел, овсянка, глухарь, клёст, рябчик, ястребиная сова.</w:t>
      </w:r>
    </w:p>
    <w:p w:rsidR="00A53551" w:rsidRDefault="00A53551" w:rsidP="00001934">
      <w:pPr>
        <w:shd w:val="clear" w:color="auto" w:fill="FFFFFF"/>
        <w:spacing w:line="122" w:lineRule="atLeast"/>
        <w:jc w:val="center"/>
        <w:rPr>
          <w:rFonts w:asciiTheme="minorHAnsi" w:hAnsiTheme="minorHAnsi"/>
          <w:b/>
          <w:bCs/>
          <w:color w:val="C00000"/>
        </w:rPr>
      </w:pPr>
    </w:p>
    <w:p w:rsidR="00001934" w:rsidRPr="00E74FC4" w:rsidRDefault="00001934" w:rsidP="00001934">
      <w:pPr>
        <w:shd w:val="clear" w:color="auto" w:fill="FFFFFF"/>
        <w:spacing w:line="122" w:lineRule="atLeast"/>
        <w:jc w:val="center"/>
        <w:rPr>
          <w:rFonts w:asciiTheme="minorHAnsi" w:hAnsiTheme="minorHAnsi"/>
          <w:b/>
          <w:bCs/>
          <w:color w:val="C00000"/>
        </w:rPr>
      </w:pPr>
      <w:r w:rsidRPr="00E74FC4">
        <w:rPr>
          <w:rFonts w:asciiTheme="minorHAnsi" w:hAnsiTheme="minorHAnsi"/>
          <w:b/>
          <w:bCs/>
          <w:color w:val="C00000"/>
        </w:rPr>
        <w:t>2.4.</w:t>
      </w:r>
      <w:bookmarkStart w:id="18" w:name="Административно"/>
      <w:r w:rsidR="00E74FC4" w:rsidRPr="00E74FC4">
        <w:rPr>
          <w:rFonts w:asciiTheme="minorHAnsi" w:hAnsiTheme="minorHAnsi"/>
          <w:b/>
          <w:bCs/>
          <w:color w:val="C00000"/>
        </w:rPr>
        <w:t xml:space="preserve"> </w:t>
      </w:r>
      <w:r w:rsidRPr="00E74FC4">
        <w:rPr>
          <w:rFonts w:asciiTheme="minorHAnsi" w:hAnsiTheme="minorHAnsi"/>
          <w:b/>
          <w:bCs/>
          <w:color w:val="C00000"/>
        </w:rPr>
        <w:t>Административно-</w:t>
      </w:r>
      <w:bookmarkEnd w:id="18"/>
      <w:r w:rsidRPr="00E74FC4">
        <w:rPr>
          <w:rFonts w:asciiTheme="minorHAnsi" w:hAnsiTheme="minorHAnsi"/>
          <w:b/>
          <w:bCs/>
          <w:color w:val="C00000"/>
        </w:rPr>
        <w:t>экономическая характеристика.</w:t>
      </w:r>
    </w:p>
    <w:p w:rsidR="00001934" w:rsidRPr="00CD7355" w:rsidRDefault="00001934" w:rsidP="00001934">
      <w:pPr>
        <w:shd w:val="clear" w:color="auto" w:fill="FFFFFF"/>
        <w:spacing w:line="122" w:lineRule="atLeast"/>
        <w:jc w:val="right"/>
        <w:rPr>
          <w:rFonts w:asciiTheme="minorHAnsi" w:hAnsiTheme="minorHAnsi"/>
          <w:b/>
          <w:bCs/>
          <w:i/>
          <w:sz w:val="28"/>
          <w:szCs w:val="28"/>
        </w:rPr>
      </w:pPr>
    </w:p>
    <w:p w:rsidR="00001934" w:rsidRPr="00D45120" w:rsidRDefault="00CF3F84" w:rsidP="00001934">
      <w:pPr>
        <w:shd w:val="clear" w:color="auto" w:fill="FFFFFF"/>
        <w:spacing w:line="122" w:lineRule="atLeast"/>
        <w:jc w:val="right"/>
        <w:rPr>
          <w:rFonts w:asciiTheme="minorHAnsi" w:hAnsiTheme="minorHAnsi"/>
          <w:b/>
          <w:bCs/>
          <w:i/>
        </w:rPr>
      </w:pPr>
      <w:r w:rsidRPr="00D45120">
        <w:rPr>
          <w:rFonts w:asciiTheme="minorHAnsi" w:hAnsiTheme="minorHAnsi"/>
          <w:b/>
          <w:bCs/>
          <w:i/>
        </w:rPr>
        <w:t>Владислав Платонов, 11</w:t>
      </w:r>
      <w:r w:rsidR="00001934" w:rsidRPr="00D45120">
        <w:rPr>
          <w:rFonts w:asciiTheme="minorHAnsi" w:hAnsiTheme="minorHAnsi"/>
          <w:b/>
          <w:bCs/>
          <w:i/>
        </w:rPr>
        <w:t xml:space="preserve">-4 класс </w:t>
      </w:r>
    </w:p>
    <w:p w:rsidR="00001934" w:rsidRPr="00CD7355" w:rsidRDefault="00001934" w:rsidP="00001934">
      <w:pPr>
        <w:shd w:val="clear" w:color="auto" w:fill="FFFFFF"/>
        <w:spacing w:line="360" w:lineRule="auto"/>
        <w:ind w:firstLine="708"/>
        <w:jc w:val="both"/>
        <w:rPr>
          <w:rFonts w:asciiTheme="minorHAnsi" w:hAnsiTheme="minorHAnsi"/>
        </w:rPr>
      </w:pPr>
      <w:r w:rsidRPr="00CD7355">
        <w:rPr>
          <w:rFonts w:asciiTheme="minorHAnsi" w:hAnsiTheme="minorHAnsi"/>
          <w:bCs/>
        </w:rPr>
        <w:t>Указом Президиума Верховного Совета РСФСР</w:t>
      </w:r>
      <w:r w:rsidRPr="00CD7355">
        <w:rPr>
          <w:rFonts w:asciiTheme="minorHAnsi" w:hAnsiTheme="minorHAnsi"/>
          <w:b/>
          <w:bCs/>
        </w:rPr>
        <w:t xml:space="preserve"> </w:t>
      </w:r>
      <w:r w:rsidRPr="00CD7355">
        <w:rPr>
          <w:rFonts w:asciiTheme="minorHAnsi" w:hAnsiTheme="minorHAnsi"/>
        </w:rPr>
        <w:t>от 23.03.1987 г. На территории Соловецких островов был образован Соловецкий район в составе Архангельской области.  С 01.01.2006 г. Законом Архангельской области от 03.03.2005 № 14-2-ОЗ «О внесении изменений и дополнений в областной закон «О статусе и границах территорий муниципальных образований в Архангельской области» статус Соловецкого муниципального района в составе Архангельской области изменён на сельское поселение в составе Приморского муниципального района.</w:t>
      </w:r>
    </w:p>
    <w:p w:rsidR="00001934" w:rsidRPr="00CD7355" w:rsidRDefault="00D14311" w:rsidP="00001934">
      <w:pPr>
        <w:shd w:val="clear" w:color="auto" w:fill="FFFFFF"/>
        <w:spacing w:line="360" w:lineRule="auto"/>
        <w:ind w:firstLine="708"/>
        <w:jc w:val="both"/>
        <w:rPr>
          <w:rFonts w:asciiTheme="minorHAnsi" w:hAnsiTheme="minorHAnsi"/>
        </w:rPr>
      </w:pPr>
      <w:r>
        <w:rPr>
          <w:rFonts w:asciiTheme="minorHAnsi" w:hAnsiTheme="minorHAnsi"/>
          <w:bCs/>
          <w:noProof/>
        </w:rPr>
        <w:drawing>
          <wp:anchor distT="0" distB="0" distL="114300" distR="114300" simplePos="0" relativeHeight="251806720" behindDoc="1" locked="0" layoutInCell="1" allowOverlap="1" wp14:anchorId="6CBAF35E" wp14:editId="5B175DB9">
            <wp:simplePos x="0" y="0"/>
            <wp:positionH relativeFrom="column">
              <wp:posOffset>-117475</wp:posOffset>
            </wp:positionH>
            <wp:positionV relativeFrom="paragraph">
              <wp:posOffset>78105</wp:posOffset>
            </wp:positionV>
            <wp:extent cx="1855470" cy="1391920"/>
            <wp:effectExtent l="19050" t="19050" r="11430" b="17780"/>
            <wp:wrapTight wrapText="bothSides">
              <wp:wrapPolygon edited="0">
                <wp:start x="-222" y="-296"/>
                <wp:lineTo x="-222" y="21580"/>
                <wp:lineTo x="21511" y="21580"/>
                <wp:lineTo x="21511" y="-296"/>
                <wp:lineTo x="-222" y="-296"/>
              </wp:wrapPolygon>
            </wp:wrapTight>
            <wp:docPr id="101" name="Рисунок 101" descr="F:\Соловки 13\249_1806\IMG_19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оловки 13\249_1806\IMG_1946-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5470" cy="139192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001934" w:rsidRPr="00CD7355">
        <w:rPr>
          <w:rFonts w:asciiTheme="minorHAnsi" w:hAnsiTheme="minorHAnsi"/>
        </w:rPr>
        <w:t xml:space="preserve">На островах имеется 11 сельских населенных пунктов. </w:t>
      </w:r>
      <w:r w:rsidR="00001934" w:rsidRPr="00CD7355">
        <w:rPr>
          <w:rFonts w:asciiTheme="minorHAnsi" w:hAnsiTheme="minorHAnsi"/>
          <w:b/>
          <w:bCs/>
        </w:rPr>
        <w:t>Это поселки</w:t>
      </w:r>
      <w:r w:rsidR="00001934" w:rsidRPr="00CD7355">
        <w:rPr>
          <w:rFonts w:asciiTheme="minorHAnsi" w:hAnsiTheme="minorHAnsi"/>
        </w:rPr>
        <w:t xml:space="preserve"> Исаково, Малая Муксалма, Муксалма, Реболда, Савватиево, Соловецкий (центр района), Хутор Горка </w:t>
      </w:r>
      <w:r w:rsidR="00001934" w:rsidRPr="00CD7355">
        <w:rPr>
          <w:rFonts w:asciiTheme="minorHAnsi" w:hAnsiTheme="minorHAnsi"/>
          <w:b/>
          <w:bCs/>
        </w:rPr>
        <w:t>и хутора</w:t>
      </w:r>
      <w:r w:rsidR="00001934" w:rsidRPr="00CD7355">
        <w:rPr>
          <w:rFonts w:asciiTheme="minorHAnsi" w:hAnsiTheme="minorHAnsi"/>
        </w:rPr>
        <w:t xml:space="preserve"> Березовая Тоня, Гора Секирная, Новососновая, Троицкий. </w:t>
      </w:r>
    </w:p>
    <w:p w:rsidR="00001934" w:rsidRPr="00CD7355" w:rsidRDefault="00001934" w:rsidP="00D14311">
      <w:pPr>
        <w:spacing w:line="360" w:lineRule="auto"/>
        <w:ind w:firstLine="708"/>
        <w:jc w:val="both"/>
        <w:rPr>
          <w:rFonts w:asciiTheme="minorHAnsi" w:hAnsiTheme="minorHAnsi"/>
        </w:rPr>
      </w:pPr>
      <w:r w:rsidRPr="00CD7355">
        <w:rPr>
          <w:rFonts w:asciiTheme="minorHAnsi" w:hAnsiTheme="minorHAnsi"/>
        </w:rPr>
        <w:t xml:space="preserve">Численность населения на 1.01.2011 г. Составила </w:t>
      </w:r>
      <w:r w:rsidR="00BB058F">
        <w:rPr>
          <w:rFonts w:asciiTheme="minorHAnsi" w:hAnsiTheme="minorHAnsi"/>
        </w:rPr>
        <w:t>857</w:t>
      </w:r>
      <w:r w:rsidRPr="00CD7355">
        <w:rPr>
          <w:rFonts w:asciiTheme="minorHAnsi" w:hAnsiTheme="minorHAnsi"/>
        </w:rPr>
        <w:t xml:space="preserve"> человек (0,07 % от населения области). Плотность населения – 3,5 жителя на 1 кв.км.</w:t>
      </w:r>
    </w:p>
    <w:p w:rsidR="00001934" w:rsidRPr="00CD7355" w:rsidRDefault="009F4C4D" w:rsidP="00001934">
      <w:pPr>
        <w:spacing w:line="360" w:lineRule="auto"/>
        <w:ind w:firstLine="708"/>
        <w:jc w:val="both"/>
        <w:rPr>
          <w:rFonts w:asciiTheme="minorHAnsi" w:hAnsiTheme="minorHAnsi"/>
        </w:rPr>
      </w:pPr>
      <w:r w:rsidRPr="00B47B20">
        <w:rPr>
          <w:rFonts w:asciiTheme="minorHAnsi" w:hAnsiTheme="minorHAnsi"/>
          <w:noProof/>
        </w:rPr>
        <mc:AlternateContent>
          <mc:Choice Requires="wps">
            <w:drawing>
              <wp:anchor distT="0" distB="0" distL="114300" distR="114300" simplePos="0" relativeHeight="251821056" behindDoc="1" locked="0" layoutInCell="1" allowOverlap="1" wp14:anchorId="13683AA5" wp14:editId="209E81AB">
                <wp:simplePos x="0" y="0"/>
                <wp:positionH relativeFrom="column">
                  <wp:posOffset>4831715</wp:posOffset>
                </wp:positionH>
                <wp:positionV relativeFrom="paragraph">
                  <wp:posOffset>399415</wp:posOffset>
                </wp:positionV>
                <wp:extent cx="1203960" cy="2458085"/>
                <wp:effectExtent l="57150" t="38100" r="72390" b="94615"/>
                <wp:wrapTight wrapText="bothSides">
                  <wp:wrapPolygon edited="0">
                    <wp:start x="-1025" y="-335"/>
                    <wp:lineTo x="-684" y="22264"/>
                    <wp:lineTo x="22215" y="22264"/>
                    <wp:lineTo x="22557" y="-335"/>
                    <wp:lineTo x="-1025" y="-335"/>
                  </wp:wrapPolygon>
                </wp:wrapTight>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24580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Pr="00B47B20" w:rsidRDefault="0007352B" w:rsidP="00C3494B">
                            <w:pPr>
                              <w:ind w:left="0"/>
                              <w:jc w:val="center"/>
                              <w:rPr>
                                <w:rFonts w:asciiTheme="minorHAnsi" w:hAnsiTheme="minorHAnsi" w:cstheme="minorHAnsi"/>
                                <w:sz w:val="20"/>
                                <w:szCs w:val="20"/>
                              </w:rPr>
                            </w:pPr>
                            <w:r w:rsidRPr="00B47B20">
                              <w:rPr>
                                <w:rFonts w:asciiTheme="minorHAnsi" w:hAnsiTheme="minorHAnsi" w:cstheme="minorHAnsi"/>
                                <w:sz w:val="20"/>
                                <w:szCs w:val="20"/>
                                <w14:textOutline w14:w="9525" w14:cap="rnd" w14:cmpd="sng" w14:algn="ctr">
                                  <w14:solidFill>
                                    <w14:srgbClr w14:val="C00000"/>
                                  </w14:solidFill>
                                  <w14:prstDash w14:val="solid"/>
                                  <w14:bevel/>
                                </w14:textOutline>
                              </w:rPr>
                              <w:t xml:space="preserve">Знаете ли вы, что </w:t>
                            </w:r>
                            <w:r>
                              <w:rPr>
                                <w:rFonts w:asciiTheme="minorHAnsi" w:hAnsiTheme="minorHAnsi" w:cstheme="minorHAnsi"/>
                                <w:sz w:val="20"/>
                                <w:szCs w:val="20"/>
                              </w:rPr>
                              <w:t>в</w:t>
                            </w:r>
                            <w:r w:rsidRPr="00B47B20">
                              <w:rPr>
                                <w:rFonts w:asciiTheme="minorHAnsi" w:hAnsiTheme="minorHAnsi" w:cstheme="minorHAnsi"/>
                                <w:sz w:val="20"/>
                                <w:szCs w:val="20"/>
                              </w:rPr>
                              <w:t xml:space="preserve"> современном поселке Соловецкий неофициально существуют два «микрорайона» - Царское Село и Комарово. Первый прозван народом за дорогое жилье, второй – за обилие летних кровососов.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83AA5" id="_x0000_s1029" type="#_x0000_t202" style="position:absolute;left:0;text-align:left;margin-left:380.45pt;margin-top:31.45pt;width:94.8pt;height:193.5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" fillcolor="#cdddac [1622]" strokecolor="#94b64e [3046]">
                <v:fill color2="#f0f4e6 [502]" rotate="t" angle="180" colors="0 #dafda7;22938f #e4fdc2;1 #f5ffe6" focus="100%" type="gradient"/>
                <v:shadow on="t" color="black" opacity="24903f" origin=",.5" offset="0,.55556mm"/>
                <v:textbox>
                  <w:txbxContent>
                    <w:p w:rsidR="0007352B" w:rsidRPr="00B47B20" w:rsidRDefault="0007352B" w:rsidP="00C3494B">
                      <w:pPr>
                        <w:ind w:left="0"/>
                        <w:jc w:val="center"/>
                        <w:rPr>
                          <w:rFonts w:asciiTheme="minorHAnsi" w:hAnsiTheme="minorHAnsi" w:cstheme="minorHAnsi"/>
                          <w:sz w:val="20"/>
                          <w:szCs w:val="20"/>
                        </w:rPr>
                      </w:pPr>
                      <w:r w:rsidRPr="00B47B20">
                        <w:rPr>
                          <w:rFonts w:asciiTheme="minorHAnsi" w:hAnsiTheme="minorHAnsi" w:cstheme="minorHAnsi"/>
                          <w:sz w:val="20"/>
                          <w:szCs w:val="20"/>
                          <w14:textOutline w14:w="9525" w14:cap="rnd" w14:cmpd="sng" w14:algn="ctr">
                            <w14:solidFill>
                              <w14:srgbClr w14:val="C00000"/>
                            </w14:solidFill>
                            <w14:prstDash w14:val="solid"/>
                            <w14:bevel/>
                          </w14:textOutline>
                        </w:rPr>
                        <w:t xml:space="preserve">Знаете ли вы, что </w:t>
                      </w:r>
                      <w:r>
                        <w:rPr>
                          <w:rFonts w:asciiTheme="minorHAnsi" w:hAnsiTheme="minorHAnsi" w:cstheme="minorHAnsi"/>
                          <w:sz w:val="20"/>
                          <w:szCs w:val="20"/>
                        </w:rPr>
                        <w:t>в</w:t>
                      </w:r>
                      <w:r w:rsidRPr="00B47B20">
                        <w:rPr>
                          <w:rFonts w:asciiTheme="minorHAnsi" w:hAnsiTheme="minorHAnsi" w:cstheme="minorHAnsi"/>
                          <w:sz w:val="20"/>
                          <w:szCs w:val="20"/>
                        </w:rPr>
                        <w:t xml:space="preserve"> современном поселке Соловецкий неофициально существуют два «микрорайона» - Царское Село и Комарово. Первый прозван народом за дорогое жилье, второй – за обилие летних кровососов.</w:t>
                      </w:r>
                    </w:p>
                  </w:txbxContent>
                </v:textbox>
                <w10:wrap type="tight"/>
              </v:shape>
            </w:pict>
          </mc:Fallback>
        </mc:AlternateContent>
      </w:r>
      <w:r w:rsidR="00001934" w:rsidRPr="00CD7355">
        <w:rPr>
          <w:rFonts w:asciiTheme="minorHAnsi" w:hAnsiTheme="minorHAnsi"/>
        </w:rPr>
        <w:t xml:space="preserve">Поселение Соловецкое, через Белое море, граничит с Онежским и Приморским районами Архангельской области, а так же с Республикой Карелия. </w:t>
      </w:r>
    </w:p>
    <w:p w:rsidR="00D14311" w:rsidRDefault="00001934" w:rsidP="00D14311">
      <w:pPr>
        <w:spacing w:line="360" w:lineRule="auto"/>
        <w:ind w:firstLine="708"/>
        <w:jc w:val="both"/>
        <w:rPr>
          <w:rFonts w:asciiTheme="minorHAnsi" w:hAnsiTheme="minorHAnsi"/>
        </w:rPr>
      </w:pPr>
      <w:r w:rsidRPr="00CD7355">
        <w:rPr>
          <w:rFonts w:asciiTheme="minorHAnsi" w:hAnsiTheme="minorHAnsi"/>
        </w:rPr>
        <w:t xml:space="preserve">Расстояние до ближайшей железнодорожной станции г.Кемь, Карелия, </w:t>
      </w:r>
      <w:smartTag w:uri="urn:schemas-microsoft-com:office:smarttags" w:element="metricconverter">
        <w:smartTagPr>
          <w:attr w:name="ProductID" w:val="60 километров"/>
        </w:smartTagPr>
        <w:r w:rsidRPr="00CD7355">
          <w:rPr>
            <w:rFonts w:asciiTheme="minorHAnsi" w:hAnsiTheme="minorHAnsi"/>
          </w:rPr>
          <w:t>60 километров</w:t>
        </w:r>
      </w:smartTag>
      <w:r w:rsidRPr="00CD7355">
        <w:rPr>
          <w:rFonts w:asciiTheme="minorHAnsi" w:hAnsiTheme="minorHAnsi"/>
        </w:rPr>
        <w:t xml:space="preserve"> из них </w:t>
      </w:r>
      <w:smartTag w:uri="urn:schemas-microsoft-com:office:smarttags" w:element="metricconverter">
        <w:smartTagPr>
          <w:attr w:name="ProductID" w:val="45 километров"/>
        </w:smartTagPr>
        <w:r w:rsidRPr="00CD7355">
          <w:rPr>
            <w:rFonts w:asciiTheme="minorHAnsi" w:hAnsiTheme="minorHAnsi"/>
          </w:rPr>
          <w:t>45 километров</w:t>
        </w:r>
      </w:smartTag>
      <w:r w:rsidRPr="00CD7355">
        <w:rPr>
          <w:rFonts w:asciiTheme="minorHAnsi" w:hAnsiTheme="minorHAnsi"/>
        </w:rPr>
        <w:t xml:space="preserve"> морским путем. Расстояние до областного центра г. Архангельска – </w:t>
      </w:r>
      <w:smartTag w:uri="urn:schemas-microsoft-com:office:smarttags" w:element="metricconverter">
        <w:smartTagPr>
          <w:attr w:name="ProductID" w:val="320 километров"/>
        </w:smartTagPr>
        <w:r w:rsidRPr="00CD7355">
          <w:rPr>
            <w:rFonts w:asciiTheme="minorHAnsi" w:hAnsiTheme="minorHAnsi"/>
          </w:rPr>
          <w:t>320 километров</w:t>
        </w:r>
      </w:smartTag>
      <w:r w:rsidRPr="00CD7355">
        <w:rPr>
          <w:rFonts w:asciiTheme="minorHAnsi" w:hAnsiTheme="minorHAnsi"/>
        </w:rPr>
        <w:t>.</w:t>
      </w:r>
      <w:r w:rsidR="00D14311">
        <w:rPr>
          <w:rFonts w:asciiTheme="minorHAnsi" w:hAnsiTheme="minorHAnsi"/>
        </w:rPr>
        <w:t xml:space="preserve"> </w:t>
      </w:r>
    </w:p>
    <w:p w:rsidR="00D14311" w:rsidRDefault="00001934" w:rsidP="00D14311">
      <w:pPr>
        <w:spacing w:line="360" w:lineRule="auto"/>
        <w:ind w:firstLine="708"/>
        <w:jc w:val="both"/>
        <w:rPr>
          <w:rFonts w:asciiTheme="minorHAnsi" w:hAnsiTheme="minorHAnsi"/>
        </w:rPr>
      </w:pPr>
      <w:r w:rsidRPr="00CD7355">
        <w:rPr>
          <w:rFonts w:asciiTheme="minorHAnsi" w:hAnsiTheme="minorHAnsi"/>
        </w:rPr>
        <w:t>На Соловецком острове могут оказать медицинскую помощь в филиале Соловецкой участковой больницы ГУЗ АОКБ.</w:t>
      </w:r>
      <w:r w:rsidR="00D14311">
        <w:rPr>
          <w:rFonts w:asciiTheme="minorHAnsi" w:hAnsiTheme="minorHAnsi"/>
        </w:rPr>
        <w:t xml:space="preserve"> </w:t>
      </w:r>
    </w:p>
    <w:p w:rsidR="00D14311" w:rsidRDefault="00001934" w:rsidP="00D14311">
      <w:pPr>
        <w:spacing w:line="360" w:lineRule="auto"/>
        <w:ind w:firstLine="708"/>
        <w:jc w:val="both"/>
        <w:rPr>
          <w:rFonts w:asciiTheme="minorHAnsi" w:hAnsiTheme="minorHAnsi"/>
        </w:rPr>
      </w:pPr>
      <w:r w:rsidRPr="00CD7355">
        <w:rPr>
          <w:rFonts w:asciiTheme="minorHAnsi" w:hAnsiTheme="minorHAnsi"/>
        </w:rPr>
        <w:t>Деньги можно получить с карты в филиале «Соловецкий» Сбербанка России.</w:t>
      </w:r>
      <w:r w:rsidR="00D14311">
        <w:rPr>
          <w:rFonts w:asciiTheme="minorHAnsi" w:hAnsiTheme="minorHAnsi"/>
        </w:rPr>
        <w:t xml:space="preserve"> </w:t>
      </w:r>
    </w:p>
    <w:p w:rsidR="00D14311" w:rsidRDefault="00001934" w:rsidP="00D14311">
      <w:pPr>
        <w:spacing w:line="360" w:lineRule="auto"/>
        <w:ind w:firstLine="708"/>
        <w:jc w:val="both"/>
        <w:rPr>
          <w:rFonts w:asciiTheme="minorHAnsi" w:hAnsiTheme="minorHAnsi"/>
        </w:rPr>
      </w:pPr>
      <w:r w:rsidRPr="00CD7355">
        <w:rPr>
          <w:rFonts w:asciiTheme="minorHAnsi" w:hAnsiTheme="minorHAnsi"/>
        </w:rPr>
        <w:t>Работает мобильная связь «МТС» и «Мегафон».</w:t>
      </w:r>
      <w:r w:rsidR="00D14311">
        <w:rPr>
          <w:rFonts w:asciiTheme="minorHAnsi" w:hAnsiTheme="minorHAnsi"/>
        </w:rPr>
        <w:t xml:space="preserve"> </w:t>
      </w:r>
    </w:p>
    <w:p w:rsidR="00D14311" w:rsidRDefault="00001934" w:rsidP="00D14311">
      <w:pPr>
        <w:spacing w:line="360" w:lineRule="auto"/>
        <w:ind w:firstLine="708"/>
        <w:jc w:val="both"/>
        <w:rPr>
          <w:rFonts w:asciiTheme="minorHAnsi" w:hAnsiTheme="minorHAnsi"/>
        </w:rPr>
      </w:pPr>
      <w:r w:rsidRPr="00CD7355">
        <w:rPr>
          <w:rFonts w:asciiTheme="minorHAnsi" w:hAnsiTheme="minorHAnsi"/>
        </w:rPr>
        <w:t xml:space="preserve">Экономика острова представлена следующими предприятиями: ОАО «АрхоблЭнерго» Филиал «Соловецкий», ФГУК «Соловецкий государственный историко-архитектурный и природный музей-заповедник», Соловецкое лесничество, Гидрометеостанция, ПЧ-65, ООО «Соловецкий ЖКС», Аэропорт «Соловки», Почта России </w:t>
      </w:r>
      <w:r w:rsidRPr="00CD7355">
        <w:rPr>
          <w:rFonts w:asciiTheme="minorHAnsi" w:hAnsiTheme="minorHAnsi"/>
        </w:rPr>
        <w:lastRenderedPageBreak/>
        <w:t>Филиал – 070 почтовое отделение связи «Соловецкое», филиал Северодвинского ОГ МТС (Соловецкий узел связи), Соловецкое РайПО, Научно-исследовательский и проектно-производственный кооператив «Палата», МУП «Соловки-Сервис», ГИМС.</w:t>
      </w:r>
      <w:r w:rsidR="00D14311">
        <w:rPr>
          <w:rFonts w:asciiTheme="minorHAnsi" w:hAnsiTheme="minorHAnsi"/>
        </w:rPr>
        <w:t xml:space="preserve"> </w:t>
      </w:r>
    </w:p>
    <w:p w:rsidR="00D14311" w:rsidRDefault="00001934" w:rsidP="00D14311">
      <w:pPr>
        <w:spacing w:line="360" w:lineRule="auto"/>
        <w:ind w:firstLine="708"/>
        <w:jc w:val="both"/>
        <w:rPr>
          <w:rFonts w:asciiTheme="minorHAnsi" w:hAnsiTheme="minorHAnsi"/>
        </w:rPr>
      </w:pPr>
      <w:r w:rsidRPr="00CD7355">
        <w:rPr>
          <w:rFonts w:asciiTheme="minorHAnsi" w:hAnsiTheme="minorHAnsi"/>
        </w:rPr>
        <w:t>На острове есть ГОУ «Соловецкая средняя общеобразовательная школа».</w:t>
      </w:r>
      <w:r w:rsidR="00D14311">
        <w:rPr>
          <w:rFonts w:asciiTheme="minorHAnsi" w:hAnsiTheme="minorHAnsi"/>
        </w:rPr>
        <w:t xml:space="preserve"> </w:t>
      </w:r>
    </w:p>
    <w:p w:rsidR="00001934" w:rsidRPr="00CD7355" w:rsidRDefault="00001934" w:rsidP="00D14311">
      <w:pPr>
        <w:spacing w:line="360" w:lineRule="auto"/>
        <w:ind w:firstLine="708"/>
        <w:jc w:val="both"/>
        <w:rPr>
          <w:rFonts w:asciiTheme="minorHAnsi" w:hAnsiTheme="minorHAnsi"/>
        </w:rPr>
      </w:pPr>
      <w:r w:rsidRPr="00CD7355">
        <w:rPr>
          <w:rFonts w:asciiTheme="minorHAnsi" w:hAnsiTheme="minorHAnsi"/>
        </w:rPr>
        <w:t xml:space="preserve">За порядок отвечает Соловецкий территориальный пункт </w:t>
      </w:r>
      <w:r w:rsidR="00BB058F">
        <w:rPr>
          <w:rFonts w:asciiTheme="minorHAnsi" w:hAnsiTheme="minorHAnsi"/>
        </w:rPr>
        <w:t>полиции</w:t>
      </w:r>
      <w:r w:rsidRPr="00CD7355">
        <w:rPr>
          <w:rFonts w:asciiTheme="minorHAnsi" w:hAnsiTheme="minorHAnsi"/>
        </w:rPr>
        <w:t xml:space="preserve"> ОВД Приморского р-на</w:t>
      </w:r>
      <w:r w:rsidR="00BB058F">
        <w:rPr>
          <w:rFonts w:asciiTheme="minorHAnsi" w:hAnsiTheme="minorHAnsi"/>
        </w:rPr>
        <w:t>, включая и инспектора ДПС.</w:t>
      </w:r>
    </w:p>
    <w:p w:rsidR="00001934" w:rsidRPr="00D14311" w:rsidRDefault="00001934" w:rsidP="00D45120">
      <w:pPr>
        <w:spacing w:line="360" w:lineRule="auto"/>
        <w:jc w:val="center"/>
        <w:rPr>
          <w:rFonts w:asciiTheme="minorHAnsi" w:hAnsiTheme="minorHAnsi"/>
          <w:color w:val="C00000"/>
        </w:rPr>
      </w:pPr>
      <w:r w:rsidRPr="00D14311">
        <w:rPr>
          <w:rFonts w:asciiTheme="minorHAnsi" w:hAnsiTheme="minorHAnsi"/>
          <w:b/>
          <w:color w:val="C00000"/>
        </w:rPr>
        <w:t>2.5.</w:t>
      </w:r>
      <w:bookmarkStart w:id="19" w:name="Историческая"/>
      <w:r w:rsidR="00D14311">
        <w:rPr>
          <w:rFonts w:asciiTheme="minorHAnsi" w:hAnsiTheme="minorHAnsi"/>
          <w:b/>
          <w:color w:val="C00000"/>
        </w:rPr>
        <w:t xml:space="preserve"> </w:t>
      </w:r>
      <w:r w:rsidRPr="00D14311">
        <w:rPr>
          <w:rFonts w:asciiTheme="minorHAnsi" w:hAnsiTheme="minorHAnsi"/>
          <w:b/>
          <w:color w:val="C00000"/>
        </w:rPr>
        <w:t xml:space="preserve">Историческая </w:t>
      </w:r>
      <w:bookmarkEnd w:id="19"/>
      <w:r w:rsidRPr="00D14311">
        <w:rPr>
          <w:rFonts w:asciiTheme="minorHAnsi" w:hAnsiTheme="minorHAnsi"/>
          <w:b/>
          <w:color w:val="C00000"/>
        </w:rPr>
        <w:t>справка</w:t>
      </w:r>
      <w:r w:rsidRPr="00D14311">
        <w:rPr>
          <w:rFonts w:asciiTheme="minorHAnsi" w:hAnsiTheme="minorHAnsi"/>
          <w:color w:val="C00000"/>
        </w:rPr>
        <w:t>.</w:t>
      </w:r>
    </w:p>
    <w:p w:rsidR="00001934" w:rsidRPr="00D14311" w:rsidRDefault="00CF3F84" w:rsidP="00D45120">
      <w:pPr>
        <w:spacing w:line="360" w:lineRule="auto"/>
        <w:jc w:val="right"/>
        <w:rPr>
          <w:rFonts w:asciiTheme="minorHAnsi" w:hAnsiTheme="minorHAnsi"/>
          <w:b/>
          <w:i/>
        </w:rPr>
      </w:pPr>
      <w:r w:rsidRPr="00D14311">
        <w:rPr>
          <w:rFonts w:asciiTheme="minorHAnsi" w:hAnsiTheme="minorHAnsi"/>
          <w:b/>
          <w:i/>
        </w:rPr>
        <w:t>Морозова Ольга, 11-7</w:t>
      </w:r>
      <w:r w:rsidR="00001934" w:rsidRPr="00D14311">
        <w:rPr>
          <w:rFonts w:asciiTheme="minorHAnsi" w:hAnsiTheme="minorHAnsi"/>
          <w:b/>
          <w:i/>
        </w:rPr>
        <w:t xml:space="preserve"> класс</w:t>
      </w:r>
    </w:p>
    <w:p w:rsidR="00001934" w:rsidRPr="00CD7355" w:rsidRDefault="00001934" w:rsidP="00D45120">
      <w:pPr>
        <w:spacing w:line="360" w:lineRule="auto"/>
        <w:ind w:firstLine="708"/>
        <w:jc w:val="both"/>
        <w:rPr>
          <w:rFonts w:asciiTheme="minorHAnsi" w:hAnsiTheme="minorHAnsi"/>
        </w:rPr>
      </w:pPr>
      <w:r w:rsidRPr="00CD7355">
        <w:rPr>
          <w:rFonts w:asciiTheme="minorHAnsi" w:hAnsiTheme="minorHAnsi"/>
        </w:rPr>
        <w:t xml:space="preserve">Соловки знамениты своей историей и уникальной природой. До </w:t>
      </w:r>
      <w:r w:rsidRPr="00CD7355">
        <w:rPr>
          <w:rFonts w:asciiTheme="minorHAnsi" w:hAnsiTheme="minorHAnsi"/>
          <w:lang w:val="en-US"/>
        </w:rPr>
        <w:t>XV</w:t>
      </w:r>
      <w:r w:rsidRPr="00CD7355">
        <w:rPr>
          <w:rFonts w:asciiTheme="minorHAnsi" w:hAnsiTheme="minorHAnsi"/>
        </w:rPr>
        <w:t xml:space="preserve"> века острова не были заселены и лишь периодически посещались племенами, обитавшими на берегах Белого моря. Об этом свидетельствуют обнаруженные здесь археологические памятники эпохи северного неолита (конец II – начало I тысячелетия до н.э.). В состав музея-заповедника входят около 800 археологических объектов, а также 189 памятников истории, архитектуры, градостроительства и гидротехники XVI-XX веков. К числу наиболее известных относятся неолитические святилища, стоянки древних рыбаков и охотников, саамские могильники средневековья, 33 лабиринта, знаменитый Спасо-Преображенский  Соловецкий монастырь, основанный в 1429 году.</w:t>
      </w:r>
    </w:p>
    <w:p w:rsidR="00001934" w:rsidRPr="00CD7355" w:rsidRDefault="00A45965" w:rsidP="00001934">
      <w:pPr>
        <w:spacing w:line="360" w:lineRule="auto"/>
        <w:ind w:firstLine="708"/>
        <w:jc w:val="both"/>
        <w:rPr>
          <w:rFonts w:asciiTheme="minorHAnsi" w:hAnsiTheme="minorHAnsi"/>
        </w:rPr>
      </w:pPr>
      <w:r w:rsidRPr="00B47B20">
        <w:rPr>
          <w:rFonts w:asciiTheme="minorHAnsi" w:hAnsiTheme="minorHAnsi"/>
          <w:noProof/>
        </w:rPr>
        <mc:AlternateContent>
          <mc:Choice Requires="wps">
            <w:drawing>
              <wp:anchor distT="0" distB="0" distL="114300" distR="114300" simplePos="0" relativeHeight="251823104" behindDoc="1" locked="0" layoutInCell="1" allowOverlap="1" wp14:anchorId="70E53211" wp14:editId="23BEAF90">
                <wp:simplePos x="0" y="0"/>
                <wp:positionH relativeFrom="column">
                  <wp:posOffset>4773930</wp:posOffset>
                </wp:positionH>
                <wp:positionV relativeFrom="paragraph">
                  <wp:posOffset>1479550</wp:posOffset>
                </wp:positionV>
                <wp:extent cx="1229360" cy="1685290"/>
                <wp:effectExtent l="57150" t="38100" r="85090" b="86360"/>
                <wp:wrapTight wrapText="bothSides">
                  <wp:wrapPolygon edited="0">
                    <wp:start x="-1004" y="-488"/>
                    <wp:lineTo x="-669" y="22463"/>
                    <wp:lineTo x="22426" y="22463"/>
                    <wp:lineTo x="22760" y="-488"/>
                    <wp:lineTo x="-1004" y="-488"/>
                  </wp:wrapPolygon>
                </wp:wrapTight>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168529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Pr="00A45965" w:rsidRDefault="0007352B" w:rsidP="00C3494B">
                            <w:pPr>
                              <w:ind w:left="0"/>
                              <w:jc w:val="center"/>
                              <w:rPr>
                                <w:rFonts w:asciiTheme="minorHAnsi" w:hAnsiTheme="minorHAnsi" w:cstheme="minorHAnsi"/>
                                <w:sz w:val="20"/>
                                <w:szCs w:val="20"/>
                              </w:rPr>
                            </w:pPr>
                            <w:r w:rsidRPr="00A45965">
                              <w:rPr>
                                <w:rFonts w:asciiTheme="minorHAnsi" w:hAnsiTheme="minorHAnsi" w:cstheme="minorHAnsi"/>
                                <w:b/>
                                <w:color w:val="C00000"/>
                                <w:sz w:val="20"/>
                                <w:szCs w:val="20"/>
                              </w:rPr>
                              <w:t>Знаете ли вы, что</w:t>
                            </w:r>
                            <w:r w:rsidRPr="00A45965">
                              <w:rPr>
                                <w:rFonts w:asciiTheme="minorHAnsi" w:hAnsiTheme="minorHAnsi" w:cstheme="minorHAnsi"/>
                                <w:color w:val="C00000"/>
                                <w:sz w:val="20"/>
                                <w:szCs w:val="20"/>
                              </w:rPr>
                              <w:t xml:space="preserve"> </w:t>
                            </w:r>
                            <w:r>
                              <w:rPr>
                                <w:rFonts w:asciiTheme="minorHAnsi" w:hAnsiTheme="minorHAnsi" w:cstheme="minorHAnsi"/>
                                <w:sz w:val="20"/>
                                <w:szCs w:val="20"/>
                              </w:rPr>
                              <w:t>в</w:t>
                            </w:r>
                            <w:r w:rsidRPr="00A45965">
                              <w:rPr>
                                <w:rFonts w:asciiTheme="minorHAnsi" w:hAnsiTheme="minorHAnsi" w:cstheme="minorHAnsi"/>
                                <w:sz w:val="20"/>
                                <w:szCs w:val="20"/>
                              </w:rPr>
                              <w:t xml:space="preserve"> 1899 году </w:t>
                            </w:r>
                            <w:r>
                              <w:rPr>
                                <w:rFonts w:asciiTheme="minorHAnsi" w:hAnsiTheme="minorHAnsi" w:cstheme="minorHAnsi"/>
                                <w:sz w:val="20"/>
                                <w:szCs w:val="20"/>
                              </w:rPr>
                              <w:t xml:space="preserve">по инициативе настоятеля </w:t>
                            </w:r>
                            <w:r w:rsidRPr="00A45965">
                              <w:rPr>
                                <w:rFonts w:asciiTheme="minorHAnsi" w:hAnsiTheme="minorHAnsi" w:cstheme="minorHAnsi"/>
                                <w:sz w:val="20"/>
                                <w:szCs w:val="20"/>
                              </w:rPr>
                              <w:t>Иоанникия, был издан первый самый полный труд по истории Соловецкой обители.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53211" id="_x0000_s1030" type="#_x0000_t202" style="position:absolute;left:0;text-align:left;margin-left:375.9pt;margin-top:116.5pt;width:96.8pt;height:132.7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" fillcolor="#cdddac [1622]" strokecolor="#94b64e [3046]">
                <v:fill color2="#f0f4e6 [502]" rotate="t" angle="180" colors="0 #dafda7;22938f #e4fdc2;1 #f5ffe6" focus="100%" type="gradient"/>
                <v:shadow on="t" color="black" opacity="24903f" origin=",.5" offset="0,.55556mm"/>
                <v:textbox>
                  <w:txbxContent>
                    <w:p w:rsidR="0007352B" w:rsidRPr="00A45965" w:rsidRDefault="0007352B" w:rsidP="00C3494B">
                      <w:pPr>
                        <w:ind w:left="0"/>
                        <w:jc w:val="center"/>
                        <w:rPr>
                          <w:rFonts w:asciiTheme="minorHAnsi" w:hAnsiTheme="minorHAnsi" w:cstheme="minorHAnsi"/>
                          <w:sz w:val="20"/>
                          <w:szCs w:val="20"/>
                        </w:rPr>
                      </w:pPr>
                      <w:r w:rsidRPr="00A45965">
                        <w:rPr>
                          <w:rFonts w:asciiTheme="minorHAnsi" w:hAnsiTheme="minorHAnsi" w:cstheme="minorHAnsi"/>
                          <w:b/>
                          <w:color w:val="C00000"/>
                          <w:sz w:val="20"/>
                          <w:szCs w:val="20"/>
                        </w:rPr>
                        <w:t>Знаете ли вы, что</w:t>
                      </w:r>
                      <w:r w:rsidRPr="00A45965">
                        <w:rPr>
                          <w:rFonts w:asciiTheme="minorHAnsi" w:hAnsiTheme="minorHAnsi" w:cstheme="minorHAnsi"/>
                          <w:color w:val="C00000"/>
                          <w:sz w:val="20"/>
                          <w:szCs w:val="20"/>
                        </w:rPr>
                        <w:t xml:space="preserve"> </w:t>
                      </w:r>
                      <w:r>
                        <w:rPr>
                          <w:rFonts w:asciiTheme="minorHAnsi" w:hAnsiTheme="minorHAnsi" w:cstheme="minorHAnsi"/>
                          <w:sz w:val="20"/>
                          <w:szCs w:val="20"/>
                        </w:rPr>
                        <w:t>в</w:t>
                      </w:r>
                      <w:r w:rsidRPr="00A45965">
                        <w:rPr>
                          <w:rFonts w:asciiTheme="minorHAnsi" w:hAnsiTheme="minorHAnsi" w:cstheme="minorHAnsi"/>
                          <w:sz w:val="20"/>
                          <w:szCs w:val="20"/>
                        </w:rPr>
                        <w:t xml:space="preserve"> 1899 году </w:t>
                      </w:r>
                      <w:r>
                        <w:rPr>
                          <w:rFonts w:asciiTheme="minorHAnsi" w:hAnsiTheme="minorHAnsi" w:cstheme="minorHAnsi"/>
                          <w:sz w:val="20"/>
                          <w:szCs w:val="20"/>
                        </w:rPr>
                        <w:t xml:space="preserve">по инициативе настоятеля </w:t>
                      </w:r>
                      <w:r w:rsidRPr="00A45965">
                        <w:rPr>
                          <w:rFonts w:asciiTheme="minorHAnsi" w:hAnsiTheme="minorHAnsi" w:cstheme="minorHAnsi"/>
                          <w:sz w:val="20"/>
                          <w:szCs w:val="20"/>
                        </w:rPr>
                        <w:t>Иоанникия, был издан первый самый полный труд по истории Соловецкой обители.</w:t>
                      </w:r>
                    </w:p>
                  </w:txbxContent>
                </v:textbox>
                <w10:wrap type="tight"/>
              </v:shape>
            </w:pict>
          </mc:Fallback>
        </mc:AlternateContent>
      </w:r>
      <w:r w:rsidR="00D14311">
        <w:rPr>
          <w:rFonts w:asciiTheme="minorHAnsi" w:hAnsiTheme="minorHAnsi"/>
          <w:noProof/>
        </w:rPr>
        <w:drawing>
          <wp:anchor distT="0" distB="0" distL="114300" distR="114300" simplePos="0" relativeHeight="251807744" behindDoc="1" locked="0" layoutInCell="1" allowOverlap="1" wp14:anchorId="611F8A30" wp14:editId="12055045">
            <wp:simplePos x="0" y="0"/>
            <wp:positionH relativeFrom="column">
              <wp:posOffset>-76835</wp:posOffset>
            </wp:positionH>
            <wp:positionV relativeFrom="paragraph">
              <wp:posOffset>62230</wp:posOffset>
            </wp:positionV>
            <wp:extent cx="1819275" cy="1364615"/>
            <wp:effectExtent l="19050" t="19050" r="28575" b="26035"/>
            <wp:wrapTight wrapText="bothSides">
              <wp:wrapPolygon edited="0">
                <wp:start x="-226" y="-302"/>
                <wp:lineTo x="-226" y="21711"/>
                <wp:lineTo x="21713" y="21711"/>
                <wp:lineTo x="21713" y="-302"/>
                <wp:lineTo x="-226" y="-302"/>
              </wp:wrapPolygon>
            </wp:wrapTight>
            <wp:docPr id="28" name="Рисунок 28" descr="F:\Соловки 2013 Дуганова\Изображение 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оловки 2013 Дуганова\Изображение 04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136461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001934" w:rsidRPr="00CD7355">
        <w:rPr>
          <w:rFonts w:asciiTheme="minorHAnsi" w:hAnsiTheme="minorHAnsi"/>
        </w:rPr>
        <w:t xml:space="preserve">С </w:t>
      </w:r>
      <w:r w:rsidR="00001934" w:rsidRPr="00CD7355">
        <w:rPr>
          <w:rFonts w:asciiTheme="minorHAnsi" w:hAnsiTheme="minorHAnsi"/>
          <w:lang w:val="en-US"/>
        </w:rPr>
        <w:t>XV</w:t>
      </w:r>
      <w:r w:rsidR="00001934" w:rsidRPr="00CD7355">
        <w:rPr>
          <w:rFonts w:asciiTheme="minorHAnsi" w:hAnsiTheme="minorHAnsi"/>
        </w:rPr>
        <w:t xml:space="preserve"> века острова начали заселять монахами-отшельниками, которые основали здесь сначала временное поселение, а затем монастырь, ставший впоследствии одним из самых богатых и влиятельных землевладельцев в России. Число монахов колебалось от 30 (в первые годы существования) до 200-250 (в последние его годы). Число паломников, приезжавших сюда, достигало в отдельные годы 10-12 тысяч.</w:t>
      </w:r>
    </w:p>
    <w:p w:rsidR="00001934" w:rsidRPr="00CD7355" w:rsidRDefault="00001934" w:rsidP="00001934">
      <w:pPr>
        <w:spacing w:line="360" w:lineRule="auto"/>
        <w:ind w:firstLine="708"/>
        <w:jc w:val="both"/>
        <w:rPr>
          <w:rFonts w:asciiTheme="minorHAnsi" w:hAnsiTheme="minorHAnsi"/>
        </w:rPr>
      </w:pPr>
      <w:r w:rsidRPr="00CD7355">
        <w:rPr>
          <w:rFonts w:asciiTheme="minorHAnsi" w:hAnsiTheme="minorHAnsi"/>
        </w:rPr>
        <w:t xml:space="preserve">На Соловках активно развивалось солеварение, рыболовство, зверобойный промысел, добыча слюды, жемчуга, животноводство. Монастырь представлял собой мощную военную крепость, оборонявшую северные рубежи России от вторжений. Стены и башни Соловецкого Кремля были построены в 16 веке из валунов и кирпича и представляют собой уникальный памятник русской архитектуры. </w:t>
      </w:r>
    </w:p>
    <w:p w:rsidR="00001934" w:rsidRPr="00CD7355" w:rsidRDefault="00001934" w:rsidP="00001934">
      <w:pPr>
        <w:spacing w:line="360" w:lineRule="auto"/>
        <w:ind w:firstLine="708"/>
        <w:jc w:val="both"/>
        <w:rPr>
          <w:rFonts w:asciiTheme="minorHAnsi" w:hAnsiTheme="minorHAnsi"/>
        </w:rPr>
      </w:pPr>
      <w:r w:rsidRPr="00CD7355">
        <w:rPr>
          <w:rFonts w:asciiTheme="minorHAnsi" w:hAnsiTheme="minorHAnsi"/>
        </w:rPr>
        <w:lastRenderedPageBreak/>
        <w:t xml:space="preserve">В конце 19 – начале 20 веков монахи построили здесь систему судоходных каналов, соединивших 10 озер Большого Соловецкого острова. Эта система и сейчас доступна для туристов. Здесь была построена первая на Севере России гидроэлектростанция и радиостанция. </w:t>
      </w:r>
    </w:p>
    <w:p w:rsidR="00001934" w:rsidRPr="00CD7355" w:rsidRDefault="00001934" w:rsidP="00001934">
      <w:pPr>
        <w:spacing w:line="360" w:lineRule="auto"/>
        <w:ind w:firstLine="708"/>
        <w:jc w:val="both"/>
        <w:rPr>
          <w:rFonts w:asciiTheme="minorHAnsi" w:hAnsiTheme="minorHAnsi"/>
        </w:rPr>
      </w:pPr>
      <w:r w:rsidRPr="00CD7355">
        <w:rPr>
          <w:rFonts w:asciiTheme="minorHAnsi" w:hAnsiTheme="minorHAnsi"/>
        </w:rPr>
        <w:t xml:space="preserve">В 1920 году монастырь был закрыт, а его хозяйство разграблено. </w:t>
      </w:r>
    </w:p>
    <w:p w:rsidR="00001934" w:rsidRPr="00CD7355" w:rsidRDefault="00001934" w:rsidP="00001934">
      <w:pPr>
        <w:spacing w:line="360" w:lineRule="auto"/>
        <w:ind w:firstLine="708"/>
        <w:jc w:val="both"/>
        <w:rPr>
          <w:rFonts w:asciiTheme="minorHAnsi" w:hAnsiTheme="minorHAnsi"/>
        </w:rPr>
      </w:pPr>
      <w:r w:rsidRPr="00CD7355">
        <w:rPr>
          <w:rFonts w:asciiTheme="minorHAnsi" w:hAnsiTheme="minorHAnsi"/>
        </w:rPr>
        <w:t xml:space="preserve">С 1923 года Соловецкий архипелаг используется как лагерь для заключенных. Соловецкий лагерь особого назначения стал первым в России регулярным концентрационным лагерем и действовал до 1939 года. </w:t>
      </w:r>
    </w:p>
    <w:p w:rsidR="00001934" w:rsidRPr="00CD7355" w:rsidRDefault="00A45965" w:rsidP="00001934">
      <w:pPr>
        <w:spacing w:line="360" w:lineRule="auto"/>
        <w:ind w:firstLine="708"/>
        <w:jc w:val="both"/>
        <w:rPr>
          <w:rFonts w:asciiTheme="minorHAnsi" w:hAnsiTheme="minorHAnsi"/>
        </w:rPr>
      </w:pPr>
      <w:r w:rsidRPr="00A45965">
        <w:rPr>
          <w:rFonts w:asciiTheme="minorHAnsi" w:hAnsiTheme="minorHAnsi"/>
          <w:noProof/>
        </w:rPr>
        <mc:AlternateContent>
          <mc:Choice Requires="wps">
            <w:drawing>
              <wp:anchor distT="0" distB="0" distL="114300" distR="114300" simplePos="0" relativeHeight="251825152" behindDoc="1" locked="0" layoutInCell="1" allowOverlap="1" wp14:anchorId="34F11B19" wp14:editId="20A96D65">
                <wp:simplePos x="0" y="0"/>
                <wp:positionH relativeFrom="column">
                  <wp:posOffset>-99695</wp:posOffset>
                </wp:positionH>
                <wp:positionV relativeFrom="paragraph">
                  <wp:posOffset>170815</wp:posOffset>
                </wp:positionV>
                <wp:extent cx="1250315" cy="1403985"/>
                <wp:effectExtent l="57150" t="38100" r="83185" b="91440"/>
                <wp:wrapTight wrapText="bothSides">
                  <wp:wrapPolygon edited="0">
                    <wp:start x="-987" y="-362"/>
                    <wp:lineTo x="-658" y="22289"/>
                    <wp:lineTo x="22379" y="22289"/>
                    <wp:lineTo x="22708" y="-362"/>
                    <wp:lineTo x="-987" y="-362"/>
                  </wp:wrapPolygon>
                </wp:wrapTight>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Pr="00A45965" w:rsidRDefault="0007352B" w:rsidP="00C3494B">
                            <w:pPr>
                              <w:ind w:left="0"/>
                              <w:jc w:val="center"/>
                              <w:rPr>
                                <w:rFonts w:asciiTheme="minorHAnsi" w:hAnsiTheme="minorHAnsi" w:cstheme="minorHAnsi"/>
                                <w:sz w:val="20"/>
                                <w:szCs w:val="20"/>
                              </w:rPr>
                            </w:pPr>
                            <w:r w:rsidRPr="002B4461">
                              <w:rPr>
                                <w:rFonts w:asciiTheme="minorHAnsi" w:hAnsiTheme="minorHAnsi" w:cstheme="minorHAnsi"/>
                                <w:b/>
                                <w:color w:val="C00000"/>
                                <w:sz w:val="20"/>
                                <w:szCs w:val="20"/>
                              </w:rPr>
                              <w:t>Знаете ли вы, что</w:t>
                            </w:r>
                            <w:r w:rsidRPr="002B4461">
                              <w:rPr>
                                <w:rFonts w:asciiTheme="minorHAnsi" w:hAnsiTheme="minorHAnsi" w:cstheme="minorHAnsi"/>
                                <w:color w:val="C00000"/>
                                <w:sz w:val="20"/>
                                <w:szCs w:val="20"/>
                              </w:rPr>
                              <w:t xml:space="preserve"> </w:t>
                            </w:r>
                            <w:r w:rsidRPr="00A45965">
                              <w:rPr>
                                <w:rFonts w:asciiTheme="minorHAnsi" w:hAnsiTheme="minorHAnsi" w:cstheme="minorHAnsi"/>
                                <w:sz w:val="20"/>
                                <w:szCs w:val="20"/>
                              </w:rPr>
                              <w:t xml:space="preserve">из монарших особ Соловки посетили два российских императора: Петр </w:t>
                            </w:r>
                            <w:r w:rsidRPr="00A45965">
                              <w:rPr>
                                <w:rFonts w:asciiTheme="minorHAnsi" w:hAnsiTheme="minorHAnsi" w:cstheme="minorHAnsi"/>
                                <w:sz w:val="20"/>
                                <w:szCs w:val="20"/>
                                <w:lang w:val="en-US"/>
                              </w:rPr>
                              <w:t>I</w:t>
                            </w:r>
                            <w:r w:rsidRPr="00A45965">
                              <w:rPr>
                                <w:rFonts w:asciiTheme="minorHAnsi" w:hAnsiTheme="minorHAnsi" w:cstheme="minorHAnsi"/>
                                <w:sz w:val="20"/>
                                <w:szCs w:val="20"/>
                              </w:rPr>
                              <w:t xml:space="preserve"> и Александр </w:t>
                            </w:r>
                            <w:r w:rsidRPr="00A45965">
                              <w:rPr>
                                <w:rFonts w:asciiTheme="minorHAnsi" w:hAnsiTheme="minorHAnsi" w:cstheme="minorHAnsi"/>
                                <w:sz w:val="20"/>
                                <w:szCs w:val="20"/>
                                <w:lang w:val="en-US"/>
                              </w:rPr>
                              <w:t>II</w:t>
                            </w:r>
                            <w:r w:rsidRPr="00A45965">
                              <w:rPr>
                                <w:rFonts w:asciiTheme="minorHAnsi" w:hAnsiTheme="minorHAnsi" w:cstheme="minorHAnsi"/>
                                <w:sz w:val="20"/>
                                <w:szCs w:val="20"/>
                              </w:rPr>
                              <w:t xml:space="preserve">. </w:t>
                            </w:r>
                            <w:r>
                              <w:rPr>
                                <w:rFonts w:asciiTheme="minorHAnsi" w:hAnsiTheme="minorHAnsi" w:cstheme="minorHAnsi"/>
                                <w:sz w:val="20"/>
                                <w:szCs w:val="20"/>
                              </w:rPr>
                              <w:t>Недавно здесь побывали</w:t>
                            </w:r>
                            <w:r w:rsidRPr="00A45965">
                              <w:rPr>
                                <w:rFonts w:asciiTheme="minorHAnsi" w:hAnsiTheme="minorHAnsi" w:cstheme="minorHAnsi"/>
                                <w:sz w:val="20"/>
                                <w:szCs w:val="20"/>
                              </w:rPr>
                              <w:t xml:space="preserve"> президент России </w:t>
                            </w:r>
                            <w:r>
                              <w:rPr>
                                <w:rFonts w:asciiTheme="minorHAnsi" w:hAnsiTheme="minorHAnsi" w:cstheme="minorHAnsi"/>
                                <w:sz w:val="20"/>
                                <w:szCs w:val="20"/>
                              </w:rPr>
                              <w:t xml:space="preserve">Владимир </w:t>
                            </w:r>
                            <w:r w:rsidRPr="00A45965">
                              <w:rPr>
                                <w:rFonts w:asciiTheme="minorHAnsi" w:hAnsiTheme="minorHAnsi" w:cstheme="minorHAnsi"/>
                                <w:sz w:val="20"/>
                                <w:szCs w:val="20"/>
                              </w:rPr>
                              <w:t>Путин, принц Чарльз Уэльсский, королевская чета Швеции.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F11B19" id="_x0000_s1031" type="#_x0000_t202" style="position:absolute;left:0;text-align:left;margin-left:-7.85pt;margin-top:13.45pt;width:98.45pt;height:110.55pt;z-index:-251491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" fillcolor="#cdddac [1622]" strokecolor="#94b64e [3046]">
                <v:fill color2="#f0f4e6 [502]" rotate="t" angle="180" colors="0 #dafda7;22938f #e4fdc2;1 #f5ffe6" focus="100%" type="gradient"/>
                <v:shadow on="t" color="black" opacity="24903f" origin=",.5" offset="0,.55556mm"/>
                <v:textbox style="mso-fit-shape-to-text:t">
                  <w:txbxContent>
                    <w:p w:rsidR="0007352B" w:rsidRPr="00A45965" w:rsidRDefault="0007352B" w:rsidP="00C3494B">
                      <w:pPr>
                        <w:ind w:left="0"/>
                        <w:jc w:val="center"/>
                        <w:rPr>
                          <w:rFonts w:asciiTheme="minorHAnsi" w:hAnsiTheme="minorHAnsi" w:cstheme="minorHAnsi"/>
                          <w:sz w:val="20"/>
                          <w:szCs w:val="20"/>
                        </w:rPr>
                      </w:pPr>
                      <w:r w:rsidRPr="002B4461">
                        <w:rPr>
                          <w:rFonts w:asciiTheme="minorHAnsi" w:hAnsiTheme="minorHAnsi" w:cstheme="minorHAnsi"/>
                          <w:b/>
                          <w:color w:val="C00000"/>
                          <w:sz w:val="20"/>
                          <w:szCs w:val="20"/>
                        </w:rPr>
                        <w:t>Знаете ли вы, что</w:t>
                      </w:r>
                      <w:r w:rsidRPr="002B4461">
                        <w:rPr>
                          <w:rFonts w:asciiTheme="minorHAnsi" w:hAnsiTheme="minorHAnsi" w:cstheme="minorHAnsi"/>
                          <w:color w:val="C00000"/>
                          <w:sz w:val="20"/>
                          <w:szCs w:val="20"/>
                        </w:rPr>
                        <w:t xml:space="preserve"> </w:t>
                      </w:r>
                      <w:r w:rsidRPr="00A45965">
                        <w:rPr>
                          <w:rFonts w:asciiTheme="minorHAnsi" w:hAnsiTheme="minorHAnsi" w:cstheme="minorHAnsi"/>
                          <w:sz w:val="20"/>
                          <w:szCs w:val="20"/>
                        </w:rPr>
                        <w:t xml:space="preserve">из монарших особ Соловки посетили два российских императора: Петр </w:t>
                      </w:r>
                      <w:r w:rsidRPr="00A45965">
                        <w:rPr>
                          <w:rFonts w:asciiTheme="minorHAnsi" w:hAnsiTheme="minorHAnsi" w:cstheme="minorHAnsi"/>
                          <w:sz w:val="20"/>
                          <w:szCs w:val="20"/>
                          <w:lang w:val="en-US"/>
                        </w:rPr>
                        <w:t>I</w:t>
                      </w:r>
                      <w:r w:rsidRPr="00A45965">
                        <w:rPr>
                          <w:rFonts w:asciiTheme="minorHAnsi" w:hAnsiTheme="minorHAnsi" w:cstheme="minorHAnsi"/>
                          <w:sz w:val="20"/>
                          <w:szCs w:val="20"/>
                        </w:rPr>
                        <w:t xml:space="preserve"> и Александр </w:t>
                      </w:r>
                      <w:r w:rsidRPr="00A45965">
                        <w:rPr>
                          <w:rFonts w:asciiTheme="minorHAnsi" w:hAnsiTheme="minorHAnsi" w:cstheme="minorHAnsi"/>
                          <w:sz w:val="20"/>
                          <w:szCs w:val="20"/>
                          <w:lang w:val="en-US"/>
                        </w:rPr>
                        <w:t>II</w:t>
                      </w:r>
                      <w:r w:rsidRPr="00A45965">
                        <w:rPr>
                          <w:rFonts w:asciiTheme="minorHAnsi" w:hAnsiTheme="minorHAnsi" w:cstheme="minorHAnsi"/>
                          <w:sz w:val="20"/>
                          <w:szCs w:val="20"/>
                        </w:rPr>
                        <w:t xml:space="preserve">. </w:t>
                      </w:r>
                      <w:r>
                        <w:rPr>
                          <w:rFonts w:asciiTheme="minorHAnsi" w:hAnsiTheme="minorHAnsi" w:cstheme="minorHAnsi"/>
                          <w:sz w:val="20"/>
                          <w:szCs w:val="20"/>
                        </w:rPr>
                        <w:t>Недавно здесь побывали</w:t>
                      </w:r>
                      <w:r w:rsidRPr="00A45965">
                        <w:rPr>
                          <w:rFonts w:asciiTheme="minorHAnsi" w:hAnsiTheme="minorHAnsi" w:cstheme="minorHAnsi"/>
                          <w:sz w:val="20"/>
                          <w:szCs w:val="20"/>
                        </w:rPr>
                        <w:t xml:space="preserve"> президент России </w:t>
                      </w:r>
                      <w:r>
                        <w:rPr>
                          <w:rFonts w:asciiTheme="minorHAnsi" w:hAnsiTheme="minorHAnsi" w:cstheme="minorHAnsi"/>
                          <w:sz w:val="20"/>
                          <w:szCs w:val="20"/>
                        </w:rPr>
                        <w:t xml:space="preserve">Владимир </w:t>
                      </w:r>
                      <w:r w:rsidRPr="00A45965">
                        <w:rPr>
                          <w:rFonts w:asciiTheme="minorHAnsi" w:hAnsiTheme="minorHAnsi" w:cstheme="minorHAnsi"/>
                          <w:sz w:val="20"/>
                          <w:szCs w:val="20"/>
                        </w:rPr>
                        <w:t>Путин, принц Чарльз Уэльсский, королевская чета Швеции.</w:t>
                      </w:r>
                    </w:p>
                  </w:txbxContent>
                </v:textbox>
                <w10:wrap type="tight"/>
              </v:shape>
            </w:pict>
          </mc:Fallback>
        </mc:AlternateContent>
      </w:r>
      <w:r w:rsidR="00001934" w:rsidRPr="00CD7355">
        <w:rPr>
          <w:rFonts w:asciiTheme="minorHAnsi" w:hAnsiTheme="minorHAnsi"/>
        </w:rPr>
        <w:t xml:space="preserve">В 1967 году здесь был создан филиал Архангельского краеведческого музея, а спустя семь лет филиал был преобразован в Соловецкий государственный историко-архитектурный и природный музей-заповедник. </w:t>
      </w:r>
    </w:p>
    <w:p w:rsidR="00001934" w:rsidRPr="00CD7355" w:rsidRDefault="00001934" w:rsidP="00001934">
      <w:pPr>
        <w:spacing w:line="360" w:lineRule="auto"/>
        <w:ind w:firstLine="708"/>
        <w:jc w:val="both"/>
        <w:rPr>
          <w:rFonts w:asciiTheme="minorHAnsi" w:hAnsiTheme="minorHAnsi"/>
        </w:rPr>
      </w:pPr>
      <w:r w:rsidRPr="00CD7355">
        <w:rPr>
          <w:rFonts w:asciiTheme="minorHAnsi" w:hAnsiTheme="minorHAnsi"/>
        </w:rPr>
        <w:t>Решением генеральной сессии ЮНЕСКО № 632с от 14 декабря 1992 года Соловецкий историко-культурный комплекс (памятники, входящие в состав музея-заповедника) включен в Список памятников всемирного наследия ЮНЕСКО. Указом Президента Российской Федерации № 1219 от 6 декабря 1995 года Соловецкий государственный музей-заповедник включен в Государственный свод особо ценных объектов культурного наследия народов Российской федерации.</w:t>
      </w:r>
    </w:p>
    <w:p w:rsidR="00001934" w:rsidRPr="00CD7355" w:rsidRDefault="00001934" w:rsidP="00001934">
      <w:pPr>
        <w:spacing w:line="360" w:lineRule="auto"/>
        <w:ind w:firstLine="708"/>
        <w:jc w:val="both"/>
        <w:rPr>
          <w:rFonts w:asciiTheme="minorHAnsi" w:hAnsiTheme="minorHAnsi"/>
        </w:rPr>
      </w:pPr>
      <w:r w:rsidRPr="00CD7355">
        <w:rPr>
          <w:rFonts w:asciiTheme="minorHAnsi" w:hAnsiTheme="minorHAnsi"/>
        </w:rPr>
        <w:t>С 1991 года началось возрождение монастырской общины.</w:t>
      </w:r>
    </w:p>
    <w:p w:rsidR="00D45120" w:rsidRPr="00CD7355" w:rsidRDefault="00D45120" w:rsidP="00001934">
      <w:pPr>
        <w:ind w:firstLine="708"/>
        <w:jc w:val="both"/>
        <w:rPr>
          <w:rFonts w:asciiTheme="minorHAnsi" w:hAnsiTheme="minorHAnsi"/>
        </w:rPr>
      </w:pPr>
    </w:p>
    <w:p w:rsidR="00001934" w:rsidRPr="00D14311" w:rsidRDefault="00271571" w:rsidP="00001934">
      <w:pPr>
        <w:pStyle w:val="a7"/>
        <w:shd w:val="clear" w:color="auto" w:fill="FFFFFF"/>
        <w:spacing w:before="0" w:beforeAutospacing="0" w:after="0" w:afterAutospacing="0" w:line="360" w:lineRule="auto"/>
        <w:ind w:firstLine="360"/>
        <w:jc w:val="center"/>
        <w:rPr>
          <w:rFonts w:asciiTheme="minorHAnsi" w:hAnsiTheme="minorHAnsi"/>
          <w:b/>
          <w:color w:val="C00000"/>
        </w:rPr>
      </w:pPr>
      <w:bookmarkStart w:id="20" w:name="_Toc180765704"/>
      <w:r>
        <w:rPr>
          <w:rFonts w:asciiTheme="minorHAnsi" w:hAnsiTheme="minorHAnsi"/>
          <w:b/>
          <w:color w:val="C00000"/>
        </w:rPr>
        <w:t>2.6</w:t>
      </w:r>
      <w:r w:rsidR="00001934" w:rsidRPr="00D14311">
        <w:rPr>
          <w:rFonts w:asciiTheme="minorHAnsi" w:hAnsiTheme="minorHAnsi"/>
          <w:b/>
          <w:color w:val="C00000"/>
        </w:rPr>
        <w:t>.</w:t>
      </w:r>
      <w:bookmarkStart w:id="21" w:name="Туристская"/>
      <w:r w:rsidR="00001934" w:rsidRPr="00D14311">
        <w:rPr>
          <w:rFonts w:asciiTheme="minorHAnsi" w:hAnsiTheme="minorHAnsi"/>
          <w:b/>
          <w:color w:val="C00000"/>
        </w:rPr>
        <w:t>Туристская</w:t>
      </w:r>
      <w:bookmarkEnd w:id="21"/>
      <w:r w:rsidR="00001934" w:rsidRPr="00D14311">
        <w:rPr>
          <w:rFonts w:asciiTheme="minorHAnsi" w:hAnsiTheme="minorHAnsi"/>
          <w:b/>
          <w:color w:val="C00000"/>
        </w:rPr>
        <w:t xml:space="preserve"> характеристика района путешествия</w:t>
      </w:r>
      <w:bookmarkStart w:id="22" w:name="_Toc180765705"/>
      <w:bookmarkEnd w:id="20"/>
    </w:p>
    <w:p w:rsidR="00001934" w:rsidRPr="00D14311" w:rsidRDefault="00CF3F84" w:rsidP="00001934">
      <w:pPr>
        <w:pStyle w:val="a7"/>
        <w:shd w:val="clear" w:color="auto" w:fill="FFFFFF"/>
        <w:spacing w:before="0" w:beforeAutospacing="0" w:after="0" w:afterAutospacing="0" w:line="360" w:lineRule="auto"/>
        <w:ind w:firstLine="360"/>
        <w:jc w:val="right"/>
        <w:rPr>
          <w:rFonts w:asciiTheme="minorHAnsi" w:hAnsiTheme="minorHAnsi"/>
          <w:b/>
          <w:i/>
        </w:rPr>
      </w:pPr>
      <w:r w:rsidRPr="00D14311">
        <w:rPr>
          <w:rFonts w:asciiTheme="minorHAnsi" w:hAnsiTheme="minorHAnsi"/>
          <w:b/>
          <w:i/>
        </w:rPr>
        <w:t>Стояновский Сергей, 11-3</w:t>
      </w:r>
      <w:r w:rsidR="00001934" w:rsidRPr="00D14311">
        <w:rPr>
          <w:rFonts w:asciiTheme="minorHAnsi" w:hAnsiTheme="minorHAnsi"/>
          <w:b/>
          <w:i/>
        </w:rPr>
        <w:t xml:space="preserve"> класс</w:t>
      </w:r>
    </w:p>
    <w:p w:rsidR="00001934" w:rsidRPr="00CD7355" w:rsidRDefault="00001934" w:rsidP="00001934">
      <w:pPr>
        <w:pStyle w:val="a7"/>
        <w:shd w:val="clear" w:color="auto" w:fill="FFFFFF"/>
        <w:spacing w:before="0" w:beforeAutospacing="0" w:after="0" w:afterAutospacing="0" w:line="360" w:lineRule="auto"/>
        <w:ind w:firstLine="708"/>
        <w:rPr>
          <w:rFonts w:asciiTheme="minorHAnsi" w:hAnsiTheme="minorHAnsi"/>
        </w:rPr>
      </w:pPr>
      <w:r w:rsidRPr="00CD7355">
        <w:rPr>
          <w:rFonts w:asciiTheme="minorHAnsi" w:hAnsiTheme="minorHAnsi"/>
        </w:rPr>
        <w:t>Туристские возможности района значительны. Летом до Большого Соловецкого острова можно добраться самолетом из Москвы или Архангельска, из Архангельска же можно долететь вертолетом. Морем на катере из Архангельска и из Кеми.</w:t>
      </w:r>
      <w:r w:rsidR="00811964" w:rsidRPr="00811964">
        <w:rPr>
          <w:snapToGrid w:val="0"/>
          <w:color w:val="000000"/>
          <w:w w:val="0"/>
          <w:sz w:val="0"/>
          <w:szCs w:val="0"/>
          <w:u w:color="000000"/>
          <w:bdr w:val="none" w:sz="0" w:space="0" w:color="000000"/>
          <w:shd w:val="clear" w:color="000000" w:fill="000000"/>
          <w:lang w:val="x-none" w:eastAsia="x-none" w:bidi="x-none"/>
        </w:rPr>
        <w:t xml:space="preserve"> </w:t>
      </w:r>
    </w:p>
    <w:p w:rsidR="00001934" w:rsidRPr="00CD7355" w:rsidRDefault="00811964" w:rsidP="00001934">
      <w:pPr>
        <w:pStyle w:val="a7"/>
        <w:shd w:val="clear" w:color="auto" w:fill="FFFFFF"/>
        <w:spacing w:before="0" w:beforeAutospacing="0" w:after="0" w:afterAutospacing="0" w:line="360" w:lineRule="auto"/>
        <w:ind w:firstLine="708"/>
        <w:rPr>
          <w:rFonts w:asciiTheme="minorHAnsi" w:hAnsiTheme="minorHAnsi"/>
        </w:rPr>
      </w:pPr>
      <w:r>
        <w:rPr>
          <w:noProof/>
          <w:color w:val="000000"/>
          <w:w w:val="0"/>
          <w:sz w:val="0"/>
          <w:szCs w:val="0"/>
          <w:u w:color="000000"/>
          <w:bdr w:val="none" w:sz="0" w:space="0" w:color="000000"/>
          <w:shd w:val="clear" w:color="000000" w:fill="000000"/>
        </w:rPr>
        <w:drawing>
          <wp:anchor distT="0" distB="0" distL="114300" distR="114300" simplePos="0" relativeHeight="251809792" behindDoc="1" locked="0" layoutInCell="1" allowOverlap="1" wp14:anchorId="5AD07034" wp14:editId="096D5449">
            <wp:simplePos x="0" y="0"/>
            <wp:positionH relativeFrom="column">
              <wp:posOffset>-98425</wp:posOffset>
            </wp:positionH>
            <wp:positionV relativeFrom="paragraph">
              <wp:posOffset>90805</wp:posOffset>
            </wp:positionV>
            <wp:extent cx="1860550" cy="1395095"/>
            <wp:effectExtent l="19050" t="19050" r="25400" b="14605"/>
            <wp:wrapTight wrapText="bothSides">
              <wp:wrapPolygon edited="0">
                <wp:start x="-221" y="-295"/>
                <wp:lineTo x="-221" y="21531"/>
                <wp:lineTo x="21674" y="21531"/>
                <wp:lineTo x="21674" y="-295"/>
                <wp:lineTo x="-221" y="-295"/>
              </wp:wrapPolygon>
            </wp:wrapTight>
            <wp:docPr id="135" name="Рисунок 135" descr="F:\Соловки 13\249_1806\IMG_18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оловки 13\249_1806\IMG_1897-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0550" cy="139509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001934" w:rsidRPr="00CD7355">
        <w:rPr>
          <w:rFonts w:asciiTheme="minorHAnsi" w:hAnsiTheme="minorHAnsi"/>
        </w:rPr>
        <w:t xml:space="preserve">На острове мы насчитали 7 гостиниц со всеми удобствами. Информацию о них легко можно найти в Интернете и соответственно, забронировать места заранее. Однако, цены достаточно высокие. В </w:t>
      </w:r>
      <w:smartTag w:uri="urn:schemas-microsoft-com:office:smarttags" w:element="metricconverter">
        <w:smartTagPr>
          <w:attr w:name="ProductID" w:val="800 метрах"/>
        </w:smartTagPr>
        <w:r w:rsidR="00001934" w:rsidRPr="00CD7355">
          <w:rPr>
            <w:rFonts w:asciiTheme="minorHAnsi" w:hAnsiTheme="minorHAnsi"/>
          </w:rPr>
          <w:t>800 метрах</w:t>
        </w:r>
      </w:smartTag>
      <w:r w:rsidR="00001934" w:rsidRPr="00CD7355">
        <w:rPr>
          <w:rFonts w:asciiTheme="minorHAnsi" w:hAnsiTheme="minorHAnsi"/>
        </w:rPr>
        <w:t xml:space="preserve"> от Кремля расположен палаточный лагерь острова. Здесь можно встать лагерем, заплатив за стоянку и дрова. В лагере оборудован туалет.</w:t>
      </w:r>
    </w:p>
    <w:p w:rsidR="00001934" w:rsidRPr="00CD7355" w:rsidRDefault="00001934" w:rsidP="00001934">
      <w:pPr>
        <w:pStyle w:val="a7"/>
        <w:shd w:val="clear" w:color="auto" w:fill="FFFFFF"/>
        <w:spacing w:before="0" w:beforeAutospacing="0" w:after="0" w:afterAutospacing="0" w:line="360" w:lineRule="auto"/>
        <w:ind w:firstLine="708"/>
        <w:rPr>
          <w:rFonts w:asciiTheme="minorHAnsi" w:hAnsiTheme="minorHAnsi"/>
        </w:rPr>
      </w:pPr>
      <w:r w:rsidRPr="00CD7355">
        <w:rPr>
          <w:rFonts w:asciiTheme="minorHAnsi" w:hAnsiTheme="minorHAnsi"/>
        </w:rPr>
        <w:lastRenderedPageBreak/>
        <w:t xml:space="preserve">Познавательный интерес приехавших можно удовлетворить в паломнической службе монастыря или, заказав экскурсию в Соловецком музее-заповеднике. Паломническая служба работает с 21 до 23 часов. Здесь организуют экскурсии для приехавших на остров паломников. </w:t>
      </w:r>
    </w:p>
    <w:p w:rsidR="00001934" w:rsidRPr="00CD7355" w:rsidRDefault="00811964" w:rsidP="00001934">
      <w:pPr>
        <w:pStyle w:val="a7"/>
        <w:shd w:val="clear" w:color="auto" w:fill="FFFFFF"/>
        <w:spacing w:before="0" w:beforeAutospacing="0" w:after="0" w:afterAutospacing="0" w:line="360" w:lineRule="auto"/>
        <w:ind w:firstLine="708"/>
        <w:rPr>
          <w:rFonts w:asciiTheme="minorHAnsi" w:hAnsiTheme="minorHAnsi"/>
        </w:rPr>
      </w:pPr>
      <w:r>
        <w:rPr>
          <w:rFonts w:asciiTheme="minorHAnsi" w:hAnsiTheme="minorHAnsi"/>
          <w:noProof/>
        </w:rPr>
        <w:drawing>
          <wp:anchor distT="0" distB="0" distL="114300" distR="114300" simplePos="0" relativeHeight="251808768" behindDoc="1" locked="0" layoutInCell="1" allowOverlap="1" wp14:anchorId="42471C62" wp14:editId="3D18A75B">
            <wp:simplePos x="0" y="0"/>
            <wp:positionH relativeFrom="column">
              <wp:posOffset>4176395</wp:posOffset>
            </wp:positionH>
            <wp:positionV relativeFrom="paragraph">
              <wp:posOffset>62230</wp:posOffset>
            </wp:positionV>
            <wp:extent cx="1860550" cy="1395095"/>
            <wp:effectExtent l="19050" t="19050" r="25400" b="14605"/>
            <wp:wrapTight wrapText="bothSides">
              <wp:wrapPolygon edited="0">
                <wp:start x="-221" y="-295"/>
                <wp:lineTo x="-221" y="21531"/>
                <wp:lineTo x="21674" y="21531"/>
                <wp:lineTo x="21674" y="-295"/>
                <wp:lineTo x="-221" y="-295"/>
              </wp:wrapPolygon>
            </wp:wrapTight>
            <wp:docPr id="118" name="Рисунок 118" descr="F:\Соловки 13\249_1806\IMG_18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оловки 13\249_1806\IMG_189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0550" cy="139509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001934" w:rsidRPr="00CD7355">
        <w:rPr>
          <w:rFonts w:asciiTheme="minorHAnsi" w:hAnsiTheme="minorHAnsi"/>
        </w:rPr>
        <w:t>Экскурсионное бюро работает в помещении гостиницы «Петербургская» у самого Кремля. Здесь Вам предложат большой выбор экскурсий со значительными скидками для школьных групп.</w:t>
      </w:r>
    </w:p>
    <w:p w:rsidR="00001934" w:rsidRPr="00CD7355" w:rsidRDefault="00001934" w:rsidP="00001934">
      <w:pPr>
        <w:pStyle w:val="a7"/>
        <w:shd w:val="clear" w:color="auto" w:fill="FFFFFF"/>
        <w:spacing w:before="0" w:beforeAutospacing="0" w:after="0" w:afterAutospacing="0" w:line="360" w:lineRule="auto"/>
        <w:ind w:firstLine="708"/>
        <w:rPr>
          <w:rFonts w:asciiTheme="minorHAnsi" w:hAnsiTheme="minorHAnsi"/>
        </w:rPr>
      </w:pPr>
      <w:r w:rsidRPr="00CD7355">
        <w:rPr>
          <w:rFonts w:asciiTheme="minorHAnsi" w:hAnsiTheme="minorHAnsi"/>
        </w:rPr>
        <w:t>Карту Большого Соловецкого острова можно приобрести на острове. Они достаточно подробны, крупного масштаба. На ней обозначены исторические объекты, гидрография, дороги. Это важно знать, так как ряд интересных исторических объектов расположен на значительном удалении от центра, то есть от поселка.</w:t>
      </w:r>
    </w:p>
    <w:p w:rsidR="00001934" w:rsidRPr="00CD7355" w:rsidRDefault="00001934" w:rsidP="00001934">
      <w:pPr>
        <w:pStyle w:val="a7"/>
        <w:shd w:val="clear" w:color="auto" w:fill="FFFFFF"/>
        <w:spacing w:before="0" w:beforeAutospacing="0" w:after="0" w:afterAutospacing="0" w:line="360" w:lineRule="auto"/>
        <w:ind w:firstLine="708"/>
        <w:rPr>
          <w:rFonts w:asciiTheme="minorHAnsi" w:hAnsiTheme="minorHAnsi"/>
        </w:rPr>
      </w:pPr>
      <w:r w:rsidRPr="00CD7355">
        <w:rPr>
          <w:rFonts w:asciiTheme="minorHAnsi" w:hAnsiTheme="minorHAnsi"/>
        </w:rPr>
        <w:t>Для турпохода нужно получить разрешение в местном лесхозе.</w:t>
      </w:r>
    </w:p>
    <w:p w:rsidR="00001934" w:rsidRPr="00CD7355" w:rsidRDefault="00897C55" w:rsidP="00001934">
      <w:pPr>
        <w:pStyle w:val="a7"/>
        <w:shd w:val="clear" w:color="auto" w:fill="FFFFFF"/>
        <w:spacing w:before="0" w:beforeAutospacing="0" w:after="0" w:afterAutospacing="0" w:line="360" w:lineRule="auto"/>
        <w:ind w:firstLine="708"/>
        <w:rPr>
          <w:rFonts w:asciiTheme="minorHAnsi" w:hAnsiTheme="minorHAnsi"/>
        </w:rPr>
      </w:pPr>
      <w:r w:rsidRPr="002B4461">
        <w:rPr>
          <w:rFonts w:asciiTheme="minorHAnsi" w:hAnsiTheme="minorHAnsi"/>
          <w:noProof/>
        </w:rPr>
        <mc:AlternateContent>
          <mc:Choice Requires="wps">
            <w:drawing>
              <wp:anchor distT="0" distB="0" distL="114300" distR="114300" simplePos="0" relativeHeight="251827200" behindDoc="1" locked="0" layoutInCell="1" allowOverlap="1" wp14:anchorId="20827710" wp14:editId="481E7688">
                <wp:simplePos x="0" y="0"/>
                <wp:positionH relativeFrom="column">
                  <wp:posOffset>-12700</wp:posOffset>
                </wp:positionH>
                <wp:positionV relativeFrom="paragraph">
                  <wp:posOffset>370205</wp:posOffset>
                </wp:positionV>
                <wp:extent cx="1228725" cy="2779395"/>
                <wp:effectExtent l="57150" t="38100" r="85725" b="97155"/>
                <wp:wrapTight wrapText="bothSides">
                  <wp:wrapPolygon edited="0">
                    <wp:start x="-1005" y="-296"/>
                    <wp:lineTo x="-670" y="22207"/>
                    <wp:lineTo x="22437" y="22207"/>
                    <wp:lineTo x="22772" y="-296"/>
                    <wp:lineTo x="-1005" y="-296"/>
                  </wp:wrapPolygon>
                </wp:wrapTight>
                <wp:docPr id="2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77939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Pr="00897C55" w:rsidRDefault="0007352B" w:rsidP="00C3494B">
                            <w:pPr>
                              <w:ind w:left="0"/>
                              <w:jc w:val="center"/>
                              <w:rPr>
                                <w:rFonts w:asciiTheme="minorHAnsi" w:hAnsiTheme="minorHAnsi" w:cstheme="minorHAnsi"/>
                                <w:sz w:val="20"/>
                                <w:szCs w:val="20"/>
                              </w:rPr>
                            </w:pPr>
                            <w:r w:rsidRPr="00897C55">
                              <w:rPr>
                                <w:rFonts w:asciiTheme="minorHAnsi" w:hAnsiTheme="minorHAnsi" w:cstheme="minorHAnsi"/>
                                <w:b/>
                                <w:color w:val="C00000"/>
                                <w:sz w:val="20"/>
                                <w:szCs w:val="20"/>
                              </w:rPr>
                              <w:t>Знаете ли вы, что</w:t>
                            </w:r>
                            <w:r w:rsidRPr="00897C55">
                              <w:rPr>
                                <w:color w:val="C00000"/>
                              </w:rPr>
                              <w:t xml:space="preserve"> </w:t>
                            </w:r>
                            <w:r w:rsidRPr="00897C55">
                              <w:rPr>
                                <w:rFonts w:asciiTheme="minorHAnsi" w:hAnsiTheme="minorHAnsi" w:cstheme="minorHAnsi"/>
                                <w:sz w:val="20"/>
                                <w:szCs w:val="20"/>
                              </w:rPr>
                              <w:t>самый первый фотоальбом, посвященный Соловкам, датируется 1888 годом, Его автор  - архангельский фотограф Я</w:t>
                            </w:r>
                            <w:r>
                              <w:rPr>
                                <w:rFonts w:asciiTheme="minorHAnsi" w:hAnsiTheme="minorHAnsi" w:cstheme="minorHAnsi"/>
                                <w:sz w:val="20"/>
                                <w:szCs w:val="20"/>
                              </w:rPr>
                              <w:t xml:space="preserve">ков Лейцингер. Один из этих </w:t>
                            </w:r>
                            <w:r w:rsidRPr="00897C55">
                              <w:rPr>
                                <w:rFonts w:asciiTheme="minorHAnsi" w:hAnsiTheme="minorHAnsi" w:cstheme="minorHAnsi"/>
                                <w:sz w:val="20"/>
                                <w:szCs w:val="20"/>
                              </w:rPr>
                              <w:t xml:space="preserve">альбомов находился в библиотеке императора Николая </w:t>
                            </w:r>
                            <w:r w:rsidRPr="00897C55">
                              <w:rPr>
                                <w:rFonts w:asciiTheme="minorHAnsi" w:hAnsiTheme="minorHAnsi" w:cstheme="minorHAnsi"/>
                                <w:sz w:val="20"/>
                                <w:szCs w:val="20"/>
                                <w:lang w:val="en-US"/>
                              </w:rPr>
                              <w:t>II</w:t>
                            </w:r>
                            <w:r>
                              <w:rPr>
                                <w:rFonts w:asciiTheme="minorHAnsi" w:hAnsiTheme="minorHAnsi" w:cstheme="minorHAnsi"/>
                                <w:sz w:val="20"/>
                                <w:szCs w:val="20"/>
                              </w:rPr>
                              <w:t xml:space="preserve">. Сейчас </w:t>
                            </w:r>
                            <w:r w:rsidRPr="00897C55">
                              <w:rPr>
                                <w:rFonts w:asciiTheme="minorHAnsi" w:hAnsiTheme="minorHAnsi" w:cstheme="minorHAnsi"/>
                                <w:sz w:val="20"/>
                                <w:szCs w:val="20"/>
                              </w:rPr>
                              <w:t>фотоальбом переиздан.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27710" id="_x0000_s1032" type="#_x0000_t202" style="position:absolute;left:0;text-align:left;margin-left:-1pt;margin-top:29.15pt;width:96.75pt;height:218.8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" fillcolor="#cdddac [1622]" strokecolor="#94b64e [3046]">
                <v:fill color2="#f0f4e6 [502]" rotate="t" angle="180" colors="0 #dafda7;22938f #e4fdc2;1 #f5ffe6" focus="100%" type="gradient"/>
                <v:shadow on="t" color="black" opacity="24903f" origin=",.5" offset="0,.55556mm"/>
                <v:textbox>
                  <w:txbxContent>
                    <w:p w:rsidR="0007352B" w:rsidRPr="00897C55" w:rsidRDefault="0007352B" w:rsidP="00C3494B">
                      <w:pPr>
                        <w:ind w:left="0"/>
                        <w:jc w:val="center"/>
                        <w:rPr>
                          <w:rFonts w:asciiTheme="minorHAnsi" w:hAnsiTheme="minorHAnsi" w:cstheme="minorHAnsi"/>
                          <w:sz w:val="20"/>
                          <w:szCs w:val="20"/>
                        </w:rPr>
                      </w:pPr>
                      <w:r w:rsidRPr="00897C55">
                        <w:rPr>
                          <w:rFonts w:asciiTheme="minorHAnsi" w:hAnsiTheme="minorHAnsi" w:cstheme="minorHAnsi"/>
                          <w:b/>
                          <w:color w:val="C00000"/>
                          <w:sz w:val="20"/>
                          <w:szCs w:val="20"/>
                        </w:rPr>
                        <w:t>Знаете ли вы, что</w:t>
                      </w:r>
                      <w:r w:rsidRPr="00897C55">
                        <w:rPr>
                          <w:color w:val="C00000"/>
                        </w:rPr>
                        <w:t xml:space="preserve"> </w:t>
                      </w:r>
                      <w:r w:rsidRPr="00897C55">
                        <w:rPr>
                          <w:rFonts w:asciiTheme="minorHAnsi" w:hAnsiTheme="minorHAnsi" w:cstheme="minorHAnsi"/>
                          <w:sz w:val="20"/>
                          <w:szCs w:val="20"/>
                        </w:rPr>
                        <w:t>самый первый фотоальбом, посвященный Соловкам, датируется 1888 годом, Его автор  - архангельский фотограф Я</w:t>
                      </w:r>
                      <w:r>
                        <w:rPr>
                          <w:rFonts w:asciiTheme="minorHAnsi" w:hAnsiTheme="minorHAnsi" w:cstheme="minorHAnsi"/>
                          <w:sz w:val="20"/>
                          <w:szCs w:val="20"/>
                        </w:rPr>
                        <w:t xml:space="preserve">ков Лейцингер. Один из этих </w:t>
                      </w:r>
                      <w:r w:rsidRPr="00897C55">
                        <w:rPr>
                          <w:rFonts w:asciiTheme="minorHAnsi" w:hAnsiTheme="minorHAnsi" w:cstheme="minorHAnsi"/>
                          <w:sz w:val="20"/>
                          <w:szCs w:val="20"/>
                        </w:rPr>
                        <w:t xml:space="preserve">альбомов находился в библиотеке императора Николая </w:t>
                      </w:r>
                      <w:r w:rsidRPr="00897C55">
                        <w:rPr>
                          <w:rFonts w:asciiTheme="minorHAnsi" w:hAnsiTheme="minorHAnsi" w:cstheme="minorHAnsi"/>
                          <w:sz w:val="20"/>
                          <w:szCs w:val="20"/>
                          <w:lang w:val="en-US"/>
                        </w:rPr>
                        <w:t>II</w:t>
                      </w:r>
                      <w:r>
                        <w:rPr>
                          <w:rFonts w:asciiTheme="minorHAnsi" w:hAnsiTheme="minorHAnsi" w:cstheme="minorHAnsi"/>
                          <w:sz w:val="20"/>
                          <w:szCs w:val="20"/>
                        </w:rPr>
                        <w:t xml:space="preserve">. Сейчас </w:t>
                      </w:r>
                      <w:r w:rsidRPr="00897C55">
                        <w:rPr>
                          <w:rFonts w:asciiTheme="minorHAnsi" w:hAnsiTheme="minorHAnsi" w:cstheme="minorHAnsi"/>
                          <w:sz w:val="20"/>
                          <w:szCs w:val="20"/>
                        </w:rPr>
                        <w:t>фотоальбом переиздан.</w:t>
                      </w:r>
                    </w:p>
                  </w:txbxContent>
                </v:textbox>
                <w10:wrap type="tight"/>
              </v:shape>
            </w:pict>
          </mc:Fallback>
        </mc:AlternateContent>
      </w:r>
      <w:r w:rsidR="00001934" w:rsidRPr="00CD7355">
        <w:rPr>
          <w:rFonts w:asciiTheme="minorHAnsi" w:hAnsiTheme="minorHAnsi"/>
        </w:rPr>
        <w:t xml:space="preserve">Туристский поход продолжительностью 3 дня, протяженностью </w:t>
      </w:r>
      <w:smartTag w:uri="urn:schemas-microsoft-com:office:smarttags" w:element="metricconverter">
        <w:smartTagPr>
          <w:attr w:name="ProductID" w:val="50 км"/>
        </w:smartTagPr>
        <w:r w:rsidR="00001934" w:rsidRPr="00CD7355">
          <w:rPr>
            <w:rFonts w:asciiTheme="minorHAnsi" w:hAnsiTheme="minorHAnsi"/>
          </w:rPr>
          <w:t>50 км</w:t>
        </w:r>
      </w:smartTag>
      <w:r w:rsidR="00001934" w:rsidRPr="00CD7355">
        <w:rPr>
          <w:rFonts w:asciiTheme="minorHAnsi" w:hAnsiTheme="minorHAnsi"/>
        </w:rPr>
        <w:t xml:space="preserve">, по маршруту нашей группы – оптимальный поход для туристов или группы. Дорога хорошая, летом сухая, перепадов высот нет, поэтому маршрут преодолеют туристы различной степени подготовки. </w:t>
      </w:r>
    </w:p>
    <w:p w:rsidR="00001934" w:rsidRPr="00CD7355" w:rsidRDefault="00001934" w:rsidP="00001934">
      <w:pPr>
        <w:pStyle w:val="a7"/>
        <w:shd w:val="clear" w:color="auto" w:fill="FFFFFF"/>
        <w:spacing w:before="0" w:beforeAutospacing="0" w:after="0" w:afterAutospacing="0" w:line="360" w:lineRule="auto"/>
        <w:ind w:firstLine="708"/>
        <w:rPr>
          <w:rFonts w:asciiTheme="minorHAnsi" w:hAnsiTheme="minorHAnsi"/>
        </w:rPr>
      </w:pPr>
      <w:r w:rsidRPr="00CD7355">
        <w:rPr>
          <w:rFonts w:asciiTheme="minorHAnsi" w:hAnsiTheme="minorHAnsi"/>
        </w:rPr>
        <w:t>Помимо пешего, есть смысл совершить небольшой лодочный поход по канально-озерной системе острова. Для этого следует взять напрокат лодки.</w:t>
      </w:r>
    </w:p>
    <w:p w:rsidR="00001934" w:rsidRPr="00CD7355" w:rsidRDefault="00001934" w:rsidP="00001934">
      <w:pPr>
        <w:pStyle w:val="a7"/>
        <w:shd w:val="clear" w:color="auto" w:fill="FFFFFF"/>
        <w:spacing w:before="0" w:beforeAutospacing="0" w:after="0" w:afterAutospacing="0" w:line="360" w:lineRule="auto"/>
        <w:ind w:firstLine="708"/>
        <w:rPr>
          <w:rFonts w:asciiTheme="minorHAnsi" w:hAnsiTheme="minorHAnsi"/>
        </w:rPr>
      </w:pPr>
      <w:r w:rsidRPr="00CD7355">
        <w:rPr>
          <w:rFonts w:asciiTheme="minorHAnsi" w:hAnsiTheme="minorHAnsi"/>
        </w:rPr>
        <w:t>На острове развита услуга проката – на велосипедах можно доехать к дальним объектам – дамбе на Муксалму, мысу Печак, «Переговорному камню». Мы имеем опыт проведения однодневного велопохода вокруг острова.</w:t>
      </w:r>
    </w:p>
    <w:p w:rsidR="00001934" w:rsidRPr="00CD7355" w:rsidRDefault="00001934" w:rsidP="00001934">
      <w:pPr>
        <w:pStyle w:val="a7"/>
        <w:shd w:val="clear" w:color="auto" w:fill="FFFFFF"/>
        <w:spacing w:before="0" w:beforeAutospacing="0" w:after="0" w:afterAutospacing="0" w:line="360" w:lineRule="auto"/>
        <w:ind w:firstLine="708"/>
        <w:rPr>
          <w:rFonts w:asciiTheme="minorHAnsi" w:hAnsiTheme="minorHAnsi"/>
        </w:rPr>
      </w:pPr>
      <w:r w:rsidRPr="00CD7355">
        <w:rPr>
          <w:rFonts w:asciiTheme="minorHAnsi" w:hAnsiTheme="minorHAnsi"/>
        </w:rPr>
        <w:t>На острове несколько магазинов (РайПО, «Островок»), работающих до 2-3 часов ночи. Здесь можно приобрести самые различные продукты и промышленные товары.</w:t>
      </w:r>
    </w:p>
    <w:p w:rsidR="00001934" w:rsidRPr="00CD7355" w:rsidRDefault="00001934" w:rsidP="00001934">
      <w:pPr>
        <w:pStyle w:val="a7"/>
        <w:shd w:val="clear" w:color="auto" w:fill="FFFFFF"/>
        <w:spacing w:before="0" w:beforeAutospacing="0" w:after="0" w:afterAutospacing="0" w:line="360" w:lineRule="auto"/>
        <w:ind w:firstLine="708"/>
        <w:rPr>
          <w:rFonts w:asciiTheme="minorHAnsi" w:hAnsiTheme="minorHAnsi"/>
        </w:rPr>
      </w:pPr>
      <w:r w:rsidRPr="00CD7355">
        <w:rPr>
          <w:rFonts w:asciiTheme="minorHAnsi" w:hAnsiTheme="minorHAnsi"/>
        </w:rPr>
        <w:t>Перекусить можно в кафе («Кают-компания»). Обед будет стоить 200-300 рублей. Однако попробовать соловецкую селедку надо обязательно.</w:t>
      </w:r>
    </w:p>
    <w:p w:rsidR="00811964" w:rsidRDefault="00811964" w:rsidP="00001934">
      <w:pPr>
        <w:jc w:val="center"/>
        <w:rPr>
          <w:rFonts w:asciiTheme="minorHAnsi" w:hAnsiTheme="minorHAnsi"/>
          <w:b/>
          <w:sz w:val="52"/>
          <w:szCs w:val="52"/>
        </w:rPr>
      </w:pPr>
    </w:p>
    <w:p w:rsidR="00811964" w:rsidRDefault="00811964" w:rsidP="00001934">
      <w:pPr>
        <w:pStyle w:val="a7"/>
        <w:shd w:val="clear" w:color="auto" w:fill="FFFFFF"/>
        <w:spacing w:before="0" w:beforeAutospacing="0" w:after="0" w:afterAutospacing="0" w:line="210" w:lineRule="atLeast"/>
        <w:ind w:firstLine="360"/>
        <w:jc w:val="center"/>
        <w:rPr>
          <w:rFonts w:asciiTheme="minorHAnsi" w:hAnsiTheme="minorHAnsi"/>
          <w:b/>
          <w:sz w:val="28"/>
          <w:szCs w:val="28"/>
        </w:rPr>
      </w:pPr>
    </w:p>
    <w:p w:rsidR="0007352B" w:rsidRDefault="0007352B" w:rsidP="00001934">
      <w:pPr>
        <w:pStyle w:val="a7"/>
        <w:shd w:val="clear" w:color="auto" w:fill="FFFFFF"/>
        <w:spacing w:before="0" w:beforeAutospacing="0" w:after="0" w:afterAutospacing="0" w:line="210" w:lineRule="atLeast"/>
        <w:ind w:firstLine="360"/>
        <w:jc w:val="center"/>
        <w:rPr>
          <w:rFonts w:asciiTheme="minorHAnsi" w:hAnsiTheme="minorHAnsi"/>
          <w:b/>
          <w:color w:val="C00000"/>
          <w:sz w:val="32"/>
          <w:szCs w:val="32"/>
        </w:rPr>
      </w:pPr>
    </w:p>
    <w:p w:rsidR="0007352B" w:rsidRDefault="0007352B" w:rsidP="00001934">
      <w:pPr>
        <w:pStyle w:val="a7"/>
        <w:shd w:val="clear" w:color="auto" w:fill="FFFFFF"/>
        <w:spacing w:before="0" w:beforeAutospacing="0" w:after="0" w:afterAutospacing="0" w:line="210" w:lineRule="atLeast"/>
        <w:ind w:firstLine="360"/>
        <w:jc w:val="center"/>
        <w:rPr>
          <w:rFonts w:asciiTheme="minorHAnsi" w:hAnsiTheme="minorHAnsi"/>
          <w:b/>
          <w:color w:val="C00000"/>
          <w:sz w:val="32"/>
          <w:szCs w:val="32"/>
        </w:rPr>
      </w:pPr>
    </w:p>
    <w:p w:rsidR="00271571" w:rsidRPr="00BD3861" w:rsidRDefault="00271571" w:rsidP="00001934">
      <w:pPr>
        <w:pStyle w:val="a7"/>
        <w:shd w:val="clear" w:color="auto" w:fill="FFFFFF"/>
        <w:spacing w:before="0" w:beforeAutospacing="0" w:after="0" w:afterAutospacing="0" w:line="210" w:lineRule="atLeast"/>
        <w:ind w:firstLine="360"/>
        <w:jc w:val="center"/>
        <w:rPr>
          <w:rFonts w:asciiTheme="minorHAnsi" w:hAnsiTheme="minorHAnsi"/>
          <w:b/>
          <w:color w:val="C00000"/>
          <w:sz w:val="32"/>
          <w:szCs w:val="32"/>
        </w:rPr>
      </w:pPr>
      <w:r w:rsidRPr="00BD3861">
        <w:rPr>
          <w:rFonts w:asciiTheme="minorHAnsi" w:hAnsiTheme="minorHAnsi"/>
          <w:b/>
          <w:color w:val="C00000"/>
          <w:sz w:val="32"/>
          <w:szCs w:val="32"/>
        </w:rPr>
        <w:t>Часть 3</w:t>
      </w:r>
      <w:r w:rsidR="00001934" w:rsidRPr="00BD3861">
        <w:rPr>
          <w:rFonts w:asciiTheme="minorHAnsi" w:hAnsiTheme="minorHAnsi"/>
          <w:b/>
          <w:color w:val="C00000"/>
          <w:sz w:val="32"/>
          <w:szCs w:val="32"/>
        </w:rPr>
        <w:t>.</w:t>
      </w:r>
    </w:p>
    <w:p w:rsidR="00001934" w:rsidRDefault="00BD3861" w:rsidP="00001934">
      <w:pPr>
        <w:pStyle w:val="a7"/>
        <w:shd w:val="clear" w:color="auto" w:fill="FFFFFF"/>
        <w:spacing w:before="0" w:beforeAutospacing="0" w:after="0" w:afterAutospacing="0" w:line="210" w:lineRule="atLeast"/>
        <w:ind w:firstLine="360"/>
        <w:jc w:val="center"/>
        <w:rPr>
          <w:rFonts w:asciiTheme="minorHAnsi" w:hAnsiTheme="minorHAnsi"/>
          <w:b/>
          <w:color w:val="C00000"/>
        </w:rPr>
      </w:pPr>
      <w:r>
        <w:rPr>
          <w:rFonts w:asciiTheme="minorHAnsi" w:hAnsiTheme="minorHAnsi"/>
          <w:b/>
          <w:color w:val="C00000"/>
        </w:rPr>
        <w:t>3.1.</w:t>
      </w:r>
      <w:r w:rsidR="00001934" w:rsidRPr="00811964">
        <w:rPr>
          <w:rFonts w:asciiTheme="minorHAnsi" w:hAnsiTheme="minorHAnsi"/>
          <w:b/>
          <w:color w:val="C00000"/>
        </w:rPr>
        <w:t xml:space="preserve"> </w:t>
      </w:r>
      <w:bookmarkStart w:id="23" w:name="Подготовка"/>
      <w:r w:rsidR="00001934" w:rsidRPr="00811964">
        <w:rPr>
          <w:rFonts w:asciiTheme="minorHAnsi" w:hAnsiTheme="minorHAnsi"/>
          <w:b/>
          <w:color w:val="C00000"/>
        </w:rPr>
        <w:t>Подготовка</w:t>
      </w:r>
      <w:bookmarkEnd w:id="23"/>
      <w:r w:rsidR="00001934" w:rsidRPr="00811964">
        <w:rPr>
          <w:rFonts w:asciiTheme="minorHAnsi" w:hAnsiTheme="minorHAnsi"/>
          <w:b/>
          <w:color w:val="C00000"/>
        </w:rPr>
        <w:t xml:space="preserve"> </w:t>
      </w:r>
      <w:bookmarkEnd w:id="22"/>
      <w:r w:rsidR="00001934" w:rsidRPr="00811964">
        <w:rPr>
          <w:rFonts w:asciiTheme="minorHAnsi" w:hAnsiTheme="minorHAnsi"/>
          <w:b/>
          <w:color w:val="C00000"/>
        </w:rPr>
        <w:t>экспедиции</w:t>
      </w:r>
      <w:r w:rsidR="00811964">
        <w:rPr>
          <w:rFonts w:asciiTheme="minorHAnsi" w:hAnsiTheme="minorHAnsi"/>
          <w:b/>
          <w:color w:val="C00000"/>
        </w:rPr>
        <w:t>.</w:t>
      </w:r>
    </w:p>
    <w:p w:rsidR="00811964" w:rsidRPr="00811964" w:rsidRDefault="00811964" w:rsidP="00811964">
      <w:pPr>
        <w:pStyle w:val="a7"/>
        <w:shd w:val="clear" w:color="auto" w:fill="FFFFFF"/>
        <w:spacing w:before="0" w:beforeAutospacing="0" w:after="0" w:afterAutospacing="0" w:line="210" w:lineRule="atLeast"/>
        <w:ind w:firstLine="360"/>
        <w:jc w:val="right"/>
        <w:rPr>
          <w:rFonts w:asciiTheme="minorHAnsi" w:hAnsiTheme="minorHAnsi"/>
          <w:b/>
          <w:i/>
        </w:rPr>
      </w:pPr>
      <w:r w:rsidRPr="00811964">
        <w:rPr>
          <w:rFonts w:asciiTheme="minorHAnsi" w:hAnsiTheme="minorHAnsi"/>
          <w:b/>
          <w:i/>
        </w:rPr>
        <w:t>Левентуева Марина Александровна</w:t>
      </w:r>
    </w:p>
    <w:p w:rsidR="00001934" w:rsidRPr="00CD7355" w:rsidRDefault="00001934" w:rsidP="00001934">
      <w:pPr>
        <w:spacing w:line="360" w:lineRule="auto"/>
        <w:ind w:firstLine="708"/>
        <w:jc w:val="both"/>
        <w:rPr>
          <w:rFonts w:asciiTheme="minorHAnsi" w:hAnsiTheme="minorHAnsi"/>
          <w:lang w:eastAsia="en-US"/>
        </w:rPr>
      </w:pPr>
      <w:r w:rsidRPr="00CD7355">
        <w:rPr>
          <w:rFonts w:asciiTheme="minorHAnsi" w:hAnsiTheme="minorHAnsi"/>
          <w:lang w:eastAsia="en-US"/>
        </w:rPr>
        <w:t xml:space="preserve">Выезд на Соловки – традиция Лицея. </w:t>
      </w:r>
    </w:p>
    <w:p w:rsidR="00001934" w:rsidRPr="00CD7355" w:rsidRDefault="00001934" w:rsidP="00001934">
      <w:pPr>
        <w:spacing w:line="360" w:lineRule="auto"/>
        <w:ind w:firstLine="708"/>
        <w:jc w:val="both"/>
        <w:rPr>
          <w:rFonts w:asciiTheme="minorHAnsi" w:hAnsiTheme="minorHAnsi"/>
          <w:lang w:eastAsia="en-US"/>
        </w:rPr>
      </w:pPr>
      <w:r w:rsidRPr="00CD7355">
        <w:rPr>
          <w:rFonts w:asciiTheme="minorHAnsi" w:hAnsiTheme="minorHAnsi"/>
          <w:lang w:eastAsia="en-US"/>
        </w:rPr>
        <w:t xml:space="preserve">Руководитель экспедиции М.А. Левентуева выезжает на остров руководителем волонтерской группы </w:t>
      </w:r>
      <w:r w:rsidR="00FE396B" w:rsidRPr="00CD7355">
        <w:rPr>
          <w:rFonts w:asciiTheme="minorHAnsi" w:hAnsiTheme="minorHAnsi"/>
          <w:lang w:eastAsia="en-US"/>
        </w:rPr>
        <w:t>шестой</w:t>
      </w:r>
      <w:r w:rsidRPr="00CD7355">
        <w:rPr>
          <w:rFonts w:asciiTheme="minorHAnsi" w:hAnsiTheme="minorHAnsi"/>
          <w:lang w:eastAsia="en-US"/>
        </w:rPr>
        <w:t xml:space="preserve"> раз, </w:t>
      </w:r>
      <w:r w:rsidR="00FE396B" w:rsidRPr="00CD7355">
        <w:rPr>
          <w:rFonts w:asciiTheme="minorHAnsi" w:hAnsiTheme="minorHAnsi"/>
          <w:lang w:eastAsia="en-US"/>
        </w:rPr>
        <w:t>М.В. Амфилохиева – третий.  Лучший учитель России 2012 года В.Н. Соломин был с нами на Соловках впервые.</w:t>
      </w:r>
    </w:p>
    <w:p w:rsidR="00001934" w:rsidRPr="00CD7355" w:rsidRDefault="00001934" w:rsidP="00001934">
      <w:pPr>
        <w:spacing w:line="360" w:lineRule="auto"/>
        <w:ind w:firstLine="708"/>
        <w:jc w:val="both"/>
        <w:rPr>
          <w:rFonts w:asciiTheme="minorHAnsi" w:hAnsiTheme="minorHAnsi"/>
          <w:lang w:eastAsia="en-US"/>
        </w:rPr>
      </w:pPr>
      <w:r w:rsidRPr="00CD7355">
        <w:rPr>
          <w:rFonts w:asciiTheme="minorHAnsi" w:hAnsiTheme="minorHAnsi"/>
          <w:lang w:eastAsia="en-US"/>
        </w:rPr>
        <w:t>Таким образом, имея опыт руководства и пребывания на острове, мы начали планировать экспедицию ещё в феврале. Для начала связались с музеем-заповедником и договорились о летней работе.</w:t>
      </w:r>
    </w:p>
    <w:p w:rsidR="00001934" w:rsidRPr="00CD7355" w:rsidRDefault="00001934" w:rsidP="00001934">
      <w:pPr>
        <w:spacing w:line="360" w:lineRule="auto"/>
        <w:ind w:firstLine="708"/>
        <w:jc w:val="both"/>
        <w:rPr>
          <w:rFonts w:asciiTheme="minorHAnsi" w:hAnsiTheme="minorHAnsi"/>
          <w:lang w:eastAsia="en-US"/>
        </w:rPr>
      </w:pPr>
      <w:r w:rsidRPr="00CD7355">
        <w:rPr>
          <w:rFonts w:asciiTheme="minorHAnsi" w:hAnsiTheme="minorHAnsi"/>
          <w:lang w:eastAsia="en-US"/>
        </w:rPr>
        <w:t xml:space="preserve">Объявили о наборе группы в Лицее. </w:t>
      </w:r>
      <w:r w:rsidR="00FE396B" w:rsidRPr="00CD7355">
        <w:rPr>
          <w:rFonts w:asciiTheme="minorHAnsi" w:hAnsiTheme="minorHAnsi"/>
          <w:lang w:eastAsia="en-US"/>
        </w:rPr>
        <w:t>Оговорили численность группы (20-21</w:t>
      </w:r>
      <w:r w:rsidRPr="00CD7355">
        <w:rPr>
          <w:rFonts w:asciiTheme="minorHAnsi" w:hAnsiTheme="minorHAnsi"/>
          <w:lang w:eastAsia="en-US"/>
        </w:rPr>
        <w:t xml:space="preserve"> </w:t>
      </w:r>
      <w:r w:rsidR="00FE396B" w:rsidRPr="00CD7355">
        <w:rPr>
          <w:rFonts w:asciiTheme="minorHAnsi" w:hAnsiTheme="minorHAnsi"/>
          <w:lang w:eastAsia="en-US"/>
        </w:rPr>
        <w:t>человек) и возраст участников (10</w:t>
      </w:r>
      <w:r w:rsidRPr="00CD7355">
        <w:rPr>
          <w:rFonts w:asciiTheme="minorHAnsi" w:hAnsiTheme="minorHAnsi"/>
          <w:lang w:eastAsia="en-US"/>
        </w:rPr>
        <w:t xml:space="preserve"> класс). Отсутствие сложных препятствий делает возможным участие в экспедиции любого учащегося  без серьезных проблем со здоровьем. Всегда желание поехать с группой изъявляют выпускники, которые уже были на Соловках и готовы помочь руководителям организовать жизнедеятельность ребят.</w:t>
      </w:r>
      <w:r w:rsidR="00811964">
        <w:rPr>
          <w:rFonts w:asciiTheme="minorHAnsi" w:hAnsiTheme="minorHAnsi"/>
          <w:lang w:eastAsia="en-US"/>
        </w:rPr>
        <w:t xml:space="preserve"> Вне официального списка с нами ехали выпускник Александр Смирнов (14-4) и мама одного из участников Инна Дуганова.</w:t>
      </w:r>
    </w:p>
    <w:p w:rsidR="00001934" w:rsidRDefault="00001934" w:rsidP="00001934">
      <w:pPr>
        <w:spacing w:line="360" w:lineRule="auto"/>
        <w:ind w:firstLine="708"/>
        <w:jc w:val="both"/>
        <w:rPr>
          <w:rFonts w:asciiTheme="minorHAnsi" w:hAnsiTheme="minorHAnsi"/>
          <w:lang w:eastAsia="en-US"/>
        </w:rPr>
      </w:pPr>
      <w:r w:rsidRPr="00CD7355">
        <w:rPr>
          <w:rFonts w:asciiTheme="minorHAnsi" w:hAnsiTheme="minorHAnsi"/>
          <w:lang w:eastAsia="en-US"/>
        </w:rPr>
        <w:t xml:space="preserve">Подчеркнем, что экспедиция на Соловки носит исключительно светский характер. Мы рассматриваем нашу поездку, как знакомство с интереснейшим памятником природы и русской истории в целом. Впрочем, воцерковленным участникам группы предоставляется возможность и время для посещения утренних или вечерних служб в православном монастыре. </w:t>
      </w:r>
    </w:p>
    <w:p w:rsidR="00811964" w:rsidRPr="00CD7355" w:rsidRDefault="00811964" w:rsidP="00001934">
      <w:pPr>
        <w:spacing w:line="360" w:lineRule="auto"/>
        <w:ind w:firstLine="708"/>
        <w:jc w:val="both"/>
        <w:rPr>
          <w:rFonts w:asciiTheme="minorHAnsi" w:hAnsiTheme="minorHAnsi"/>
          <w:lang w:eastAsia="en-US"/>
        </w:rPr>
      </w:pPr>
      <w:r>
        <w:rPr>
          <w:rFonts w:asciiTheme="minorHAnsi" w:hAnsiTheme="minorHAnsi"/>
          <w:lang w:eastAsia="en-US"/>
        </w:rPr>
        <w:t xml:space="preserve">Исследовательское задание группы сложилось как-то само по себе. Хотелось углубиться в историю ХХ века. Имя Павла Флоренского возникло с появлением в библиотеке руководителя книги «Имена». Тема показалась (и оказалась!) очень </w:t>
      </w:r>
      <w:r w:rsidR="00EE1DCD">
        <w:rPr>
          <w:rFonts w:asciiTheme="minorHAnsi" w:hAnsiTheme="minorHAnsi"/>
          <w:lang w:eastAsia="en-US"/>
        </w:rPr>
        <w:t>увлекательной. Поэтому сначала читали и писали на уроках истории.</w:t>
      </w:r>
    </w:p>
    <w:p w:rsidR="00001934" w:rsidRPr="00CD7355" w:rsidRDefault="00001934" w:rsidP="00001934">
      <w:pPr>
        <w:spacing w:line="360" w:lineRule="auto"/>
        <w:ind w:firstLine="708"/>
        <w:jc w:val="both"/>
        <w:rPr>
          <w:rFonts w:asciiTheme="minorHAnsi" w:hAnsiTheme="minorHAnsi"/>
          <w:lang w:eastAsia="en-US"/>
        </w:rPr>
      </w:pPr>
      <w:r w:rsidRPr="00CD7355">
        <w:rPr>
          <w:rFonts w:asciiTheme="minorHAnsi" w:hAnsiTheme="minorHAnsi"/>
          <w:lang w:eastAsia="en-US"/>
        </w:rPr>
        <w:t xml:space="preserve">Первый сбор группы провели в начале апреля. Рассказали ребятам о целях поездки и экспедиции. Выбрали руководство, учитывая опыт участия в подобных мероприятиях. </w:t>
      </w:r>
      <w:bookmarkStart w:id="24" w:name="_Toc180765706"/>
      <w:r w:rsidR="00FE396B" w:rsidRPr="00CD7355">
        <w:rPr>
          <w:rFonts w:asciiTheme="minorHAnsi" w:hAnsiTheme="minorHAnsi"/>
          <w:lang w:eastAsia="en-US"/>
        </w:rPr>
        <w:t>М</w:t>
      </w:r>
      <w:r w:rsidRPr="00CD7355">
        <w:rPr>
          <w:rFonts w:asciiTheme="minorHAnsi" w:hAnsiTheme="minorHAnsi"/>
          <w:lang w:eastAsia="en-US"/>
        </w:rPr>
        <w:t>ы стараемся к руководству привлечь тех ребят, для кого выезд станет единственной возможностью проявить себя в качестве организатора или руководителя детской туристической, волонтерской и исследовательской группы.</w:t>
      </w:r>
    </w:p>
    <w:p w:rsidR="00001934" w:rsidRPr="00CD7355" w:rsidRDefault="00001934" w:rsidP="00001934">
      <w:pPr>
        <w:spacing w:line="360" w:lineRule="auto"/>
        <w:ind w:firstLine="708"/>
        <w:jc w:val="both"/>
        <w:rPr>
          <w:rFonts w:asciiTheme="minorHAnsi" w:hAnsiTheme="minorHAnsi"/>
          <w:lang w:eastAsia="en-US"/>
        </w:rPr>
      </w:pPr>
      <w:r w:rsidRPr="00CD7355">
        <w:rPr>
          <w:rFonts w:asciiTheme="minorHAnsi" w:hAnsiTheme="minorHAnsi"/>
          <w:lang w:eastAsia="en-US"/>
        </w:rPr>
        <w:lastRenderedPageBreak/>
        <w:t>Надо признать, что предстоящая экспедиция планировалась с определением волонтерской работы, как основной составляющей. Весь распорядок жизни на острове мы подчиняем графику работы и полному выполнению объема предложенных работ.</w:t>
      </w:r>
    </w:p>
    <w:p w:rsidR="00001934" w:rsidRPr="00CD7355" w:rsidRDefault="00001934" w:rsidP="00001934">
      <w:pPr>
        <w:spacing w:line="360" w:lineRule="auto"/>
        <w:ind w:firstLine="708"/>
        <w:jc w:val="both"/>
        <w:rPr>
          <w:rFonts w:asciiTheme="minorHAnsi" w:hAnsiTheme="minorHAnsi"/>
          <w:lang w:eastAsia="en-US"/>
        </w:rPr>
      </w:pPr>
      <w:r w:rsidRPr="00CD7355">
        <w:rPr>
          <w:rFonts w:asciiTheme="minorHAnsi" w:hAnsiTheme="minorHAnsi"/>
          <w:lang w:eastAsia="en-US"/>
        </w:rPr>
        <w:t>Каждый из руководителей курирует определенное направление работы</w:t>
      </w:r>
    </w:p>
    <w:p w:rsidR="00001934" w:rsidRPr="00CD7355" w:rsidRDefault="00FE396B" w:rsidP="00001934">
      <w:pPr>
        <w:spacing w:line="360" w:lineRule="auto"/>
        <w:ind w:firstLine="708"/>
        <w:jc w:val="both"/>
        <w:rPr>
          <w:rFonts w:asciiTheme="minorHAnsi" w:hAnsiTheme="minorHAnsi"/>
          <w:lang w:eastAsia="en-US"/>
        </w:rPr>
      </w:pPr>
      <w:r w:rsidRPr="00CD7355">
        <w:rPr>
          <w:rFonts w:asciiTheme="minorHAnsi" w:hAnsiTheme="minorHAnsi"/>
          <w:lang w:eastAsia="en-US"/>
        </w:rPr>
        <w:t>Соломин В.Н.</w:t>
      </w:r>
      <w:r w:rsidR="00001934" w:rsidRPr="00CD7355">
        <w:rPr>
          <w:rFonts w:asciiTheme="minorHAnsi" w:hAnsiTheme="minorHAnsi"/>
          <w:lang w:eastAsia="en-US"/>
        </w:rPr>
        <w:t xml:space="preserve"> занимается с завхозом подготовкой группового снаряжения, </w:t>
      </w:r>
      <w:r w:rsidRPr="00CD7355">
        <w:rPr>
          <w:rFonts w:asciiTheme="minorHAnsi" w:hAnsiTheme="minorHAnsi"/>
          <w:lang w:eastAsia="en-US"/>
        </w:rPr>
        <w:t>М.В. Амфилохиева</w:t>
      </w:r>
      <w:r w:rsidR="00001934" w:rsidRPr="00CD7355">
        <w:rPr>
          <w:rFonts w:asciiTheme="minorHAnsi" w:hAnsiTheme="minorHAnsi"/>
          <w:lang w:eastAsia="en-US"/>
        </w:rPr>
        <w:t xml:space="preserve"> организует </w:t>
      </w:r>
      <w:r w:rsidRPr="00CD7355">
        <w:rPr>
          <w:rFonts w:asciiTheme="minorHAnsi" w:hAnsiTheme="minorHAnsi"/>
          <w:lang w:eastAsia="en-US"/>
        </w:rPr>
        <w:t>творческие вечера</w:t>
      </w:r>
      <w:r w:rsidR="00001934" w:rsidRPr="00CD7355">
        <w:rPr>
          <w:rFonts w:asciiTheme="minorHAnsi" w:hAnsiTheme="minorHAnsi"/>
          <w:lang w:eastAsia="en-US"/>
        </w:rPr>
        <w:t xml:space="preserve"> во время экспедиции. Наши добровольные помощники: </w:t>
      </w:r>
      <w:r w:rsidRPr="00CD7355">
        <w:rPr>
          <w:rFonts w:asciiTheme="minorHAnsi" w:hAnsiTheme="minorHAnsi"/>
          <w:lang w:eastAsia="en-US"/>
        </w:rPr>
        <w:t>выпускник А.</w:t>
      </w:r>
      <w:r w:rsidR="00B03FF4">
        <w:rPr>
          <w:rFonts w:asciiTheme="minorHAnsi" w:hAnsiTheme="minorHAnsi"/>
          <w:lang w:eastAsia="en-US"/>
        </w:rPr>
        <w:t xml:space="preserve"> </w:t>
      </w:r>
      <w:r w:rsidRPr="00CD7355">
        <w:rPr>
          <w:rFonts w:asciiTheme="minorHAnsi" w:hAnsiTheme="minorHAnsi"/>
          <w:lang w:eastAsia="en-US"/>
        </w:rPr>
        <w:t xml:space="preserve">Смирнов помогал на кухне (он за годы туристской жизни в ФМЛ стал отличным поваром и работал </w:t>
      </w:r>
      <w:r w:rsidR="00001934" w:rsidRPr="00CD7355">
        <w:rPr>
          <w:rFonts w:asciiTheme="minorHAnsi" w:hAnsiTheme="minorHAnsi"/>
          <w:lang w:eastAsia="en-US"/>
        </w:rPr>
        <w:t>с начпродом по составлению меню и раскладки</w:t>
      </w:r>
      <w:r w:rsidR="00811964">
        <w:rPr>
          <w:rFonts w:asciiTheme="minorHAnsi" w:hAnsiTheme="minorHAnsi"/>
          <w:lang w:eastAsia="en-US"/>
        </w:rPr>
        <w:t>)</w:t>
      </w:r>
      <w:r w:rsidR="00001934" w:rsidRPr="00CD7355">
        <w:rPr>
          <w:rFonts w:asciiTheme="minorHAnsi" w:hAnsiTheme="minorHAnsi"/>
          <w:lang w:eastAsia="en-US"/>
        </w:rPr>
        <w:t xml:space="preserve">, </w:t>
      </w:r>
      <w:r w:rsidRPr="00CD7355">
        <w:rPr>
          <w:rFonts w:asciiTheme="minorHAnsi" w:hAnsiTheme="minorHAnsi"/>
          <w:lang w:eastAsia="en-US"/>
        </w:rPr>
        <w:t xml:space="preserve">мама одного из воспитанников И.В. Дуганова любезно согласилась </w:t>
      </w:r>
      <w:r w:rsidR="00001934" w:rsidRPr="00CD7355">
        <w:rPr>
          <w:rFonts w:asciiTheme="minorHAnsi" w:hAnsiTheme="minorHAnsi"/>
          <w:lang w:eastAsia="en-US"/>
        </w:rPr>
        <w:t>возглавить волонтерскую работу</w:t>
      </w:r>
      <w:r w:rsidR="00811964">
        <w:rPr>
          <w:rFonts w:asciiTheme="minorHAnsi" w:hAnsiTheme="minorHAnsi"/>
          <w:lang w:eastAsia="en-US"/>
        </w:rPr>
        <w:t xml:space="preserve"> уже на острове</w:t>
      </w:r>
      <w:r w:rsidR="00001934" w:rsidRPr="00CD7355">
        <w:rPr>
          <w:rFonts w:asciiTheme="minorHAnsi" w:hAnsiTheme="minorHAnsi"/>
          <w:lang w:eastAsia="en-US"/>
        </w:rPr>
        <w:t>.</w:t>
      </w:r>
      <w:r w:rsidR="00811964">
        <w:rPr>
          <w:rFonts w:asciiTheme="minorHAnsi" w:hAnsiTheme="minorHAnsi"/>
          <w:lang w:eastAsia="en-US"/>
        </w:rPr>
        <w:t xml:space="preserve"> </w:t>
      </w:r>
    </w:p>
    <w:p w:rsidR="00001934" w:rsidRPr="00CD7355" w:rsidRDefault="00001934" w:rsidP="00001934">
      <w:pPr>
        <w:spacing w:line="360" w:lineRule="auto"/>
        <w:ind w:firstLine="708"/>
        <w:jc w:val="both"/>
        <w:rPr>
          <w:rFonts w:asciiTheme="minorHAnsi" w:hAnsiTheme="minorHAnsi"/>
          <w:lang w:eastAsia="en-US"/>
        </w:rPr>
      </w:pPr>
      <w:r w:rsidRPr="00CD7355">
        <w:rPr>
          <w:rFonts w:asciiTheme="minorHAnsi" w:hAnsiTheme="minorHAnsi"/>
          <w:lang w:eastAsia="en-US"/>
        </w:rPr>
        <w:t>Продуманы были занятия по развитию туристских навыков</w:t>
      </w:r>
    </w:p>
    <w:p w:rsidR="00001934" w:rsidRPr="00CD7355" w:rsidRDefault="00001934" w:rsidP="00001934">
      <w:pPr>
        <w:spacing w:line="360" w:lineRule="auto"/>
        <w:ind w:firstLine="708"/>
        <w:jc w:val="both"/>
        <w:rPr>
          <w:rFonts w:asciiTheme="minorHAnsi" w:hAnsiTheme="minorHAnsi"/>
          <w:lang w:eastAsia="en-US"/>
        </w:rPr>
      </w:pPr>
      <w:r w:rsidRPr="00CD7355">
        <w:rPr>
          <w:rFonts w:asciiTheme="minorHAnsi" w:hAnsiTheme="minorHAnsi"/>
          <w:lang w:eastAsia="en-US"/>
        </w:rPr>
        <w:t>Творческая группа продумала ряд творческих заданий и вечера отдыха группы.</w:t>
      </w:r>
    </w:p>
    <w:p w:rsidR="00001934" w:rsidRPr="00CD7355" w:rsidRDefault="00001934" w:rsidP="00001934">
      <w:pPr>
        <w:spacing w:line="360" w:lineRule="auto"/>
        <w:ind w:firstLine="708"/>
        <w:jc w:val="both"/>
        <w:rPr>
          <w:rFonts w:asciiTheme="minorHAnsi" w:hAnsiTheme="minorHAnsi"/>
          <w:lang w:eastAsia="en-US"/>
        </w:rPr>
      </w:pPr>
      <w:r w:rsidRPr="00CD7355">
        <w:rPr>
          <w:rFonts w:asciiTheme="minorHAnsi" w:hAnsiTheme="minorHAnsi"/>
          <w:lang w:eastAsia="en-US"/>
        </w:rPr>
        <w:t>Общая встреча группы в начале июня была посвящена правилам поведения и технике безопасности во время экспедиции.</w:t>
      </w:r>
    </w:p>
    <w:p w:rsidR="00FE396B" w:rsidRPr="00CD7355" w:rsidRDefault="00001934" w:rsidP="00001934">
      <w:pPr>
        <w:spacing w:line="360" w:lineRule="auto"/>
        <w:ind w:firstLine="708"/>
        <w:jc w:val="both"/>
        <w:rPr>
          <w:rFonts w:asciiTheme="minorHAnsi" w:hAnsiTheme="minorHAnsi"/>
          <w:lang w:eastAsia="en-US"/>
        </w:rPr>
      </w:pPr>
      <w:r w:rsidRPr="00CD7355">
        <w:rPr>
          <w:rFonts w:asciiTheme="minorHAnsi" w:hAnsiTheme="minorHAnsi"/>
          <w:lang w:eastAsia="en-US"/>
        </w:rPr>
        <w:t xml:space="preserve">За 45 суток были </w:t>
      </w:r>
      <w:r w:rsidR="0007352B">
        <w:rPr>
          <w:rFonts w:asciiTheme="minorHAnsi" w:hAnsiTheme="minorHAnsi"/>
          <w:lang w:eastAsia="en-US"/>
        </w:rPr>
        <w:t>куплены</w:t>
      </w:r>
      <w:r w:rsidRPr="00CD7355">
        <w:rPr>
          <w:rFonts w:asciiTheme="minorHAnsi" w:hAnsiTheme="minorHAnsi"/>
          <w:lang w:eastAsia="en-US"/>
        </w:rPr>
        <w:t xml:space="preserve"> билеты на поезда «СПб-Кемь» и «Кемь-СПб». Согласованы рейсы автобусов</w:t>
      </w:r>
      <w:r w:rsidR="00FE396B" w:rsidRPr="00CD7355">
        <w:rPr>
          <w:rFonts w:asciiTheme="minorHAnsi" w:hAnsiTheme="minorHAnsi"/>
          <w:lang w:eastAsia="en-US"/>
        </w:rPr>
        <w:t xml:space="preserve"> и катера </w:t>
      </w:r>
      <w:r w:rsidRPr="00CD7355">
        <w:rPr>
          <w:rFonts w:asciiTheme="minorHAnsi" w:hAnsiTheme="minorHAnsi"/>
          <w:lang w:eastAsia="en-US"/>
        </w:rPr>
        <w:t>от железнодорожного вокзала до порта</w:t>
      </w:r>
      <w:r w:rsidR="00FE396B" w:rsidRPr="00CD7355">
        <w:rPr>
          <w:rFonts w:asciiTheme="minorHAnsi" w:hAnsiTheme="minorHAnsi"/>
          <w:lang w:eastAsia="en-US"/>
        </w:rPr>
        <w:t xml:space="preserve"> и до Соловков</w:t>
      </w:r>
      <w:r w:rsidRPr="00CD7355">
        <w:rPr>
          <w:rFonts w:asciiTheme="minorHAnsi" w:hAnsiTheme="minorHAnsi"/>
          <w:lang w:eastAsia="en-US"/>
        </w:rPr>
        <w:t xml:space="preserve"> и обратно, которые предоставляет </w:t>
      </w:r>
      <w:r w:rsidR="00FE396B" w:rsidRPr="00CD7355">
        <w:rPr>
          <w:rFonts w:asciiTheme="minorHAnsi" w:hAnsiTheme="minorHAnsi"/>
          <w:lang w:eastAsia="en-US"/>
        </w:rPr>
        <w:t>т/к «Причал»</w:t>
      </w:r>
      <w:r w:rsidRPr="00CD7355">
        <w:rPr>
          <w:rFonts w:asciiTheme="minorHAnsi" w:hAnsiTheme="minorHAnsi"/>
          <w:lang w:eastAsia="en-US"/>
        </w:rPr>
        <w:t xml:space="preserve">. </w:t>
      </w:r>
    </w:p>
    <w:p w:rsidR="00001934" w:rsidRPr="00CD7355" w:rsidRDefault="00001934" w:rsidP="00001934">
      <w:pPr>
        <w:spacing w:line="360" w:lineRule="auto"/>
        <w:ind w:firstLine="708"/>
        <w:jc w:val="both"/>
        <w:rPr>
          <w:rFonts w:asciiTheme="minorHAnsi" w:hAnsiTheme="minorHAnsi"/>
          <w:lang w:eastAsia="en-US"/>
        </w:rPr>
      </w:pPr>
      <w:r w:rsidRPr="00CD7355">
        <w:rPr>
          <w:rFonts w:asciiTheme="minorHAnsi" w:hAnsiTheme="minorHAnsi"/>
          <w:lang w:eastAsia="en-US"/>
        </w:rPr>
        <w:t>За неделю до отъезда вновь работала начальствующая группа. Было собрано снаряжение, закуплены продукты. Все было взвешено и распределено. Оформлены и размножены творческие задания. С экскурсионным бюро Соловецкого музея согласованы темы, даты и время экскурсий.</w:t>
      </w:r>
    </w:p>
    <w:p w:rsidR="00001934" w:rsidRPr="00CD7355" w:rsidRDefault="00001934" w:rsidP="00001934">
      <w:pPr>
        <w:spacing w:line="360" w:lineRule="auto"/>
        <w:ind w:firstLine="708"/>
        <w:jc w:val="both"/>
        <w:rPr>
          <w:rFonts w:asciiTheme="minorHAnsi" w:hAnsiTheme="minorHAnsi"/>
          <w:lang w:eastAsia="en-US"/>
        </w:rPr>
      </w:pPr>
      <w:r w:rsidRPr="00CD7355">
        <w:rPr>
          <w:rFonts w:asciiTheme="minorHAnsi" w:hAnsiTheme="minorHAnsi"/>
          <w:lang w:eastAsia="en-US"/>
        </w:rPr>
        <w:t>На сборе группы за 2 дня до отъезда ребята получили свою часть снаряжения и продуктового запаса, посадочный талон. Еще раз обсудили возможности выполнения творческих и исследовательских заданий.</w:t>
      </w:r>
    </w:p>
    <w:p w:rsidR="00001934" w:rsidRPr="00CD7355" w:rsidRDefault="00001934" w:rsidP="00001934">
      <w:pPr>
        <w:jc w:val="center"/>
        <w:rPr>
          <w:rFonts w:asciiTheme="minorHAnsi" w:hAnsiTheme="minorHAnsi"/>
          <w:b/>
        </w:rPr>
      </w:pPr>
    </w:p>
    <w:p w:rsidR="00EE1DCD" w:rsidRDefault="00EE1DCD" w:rsidP="00001934">
      <w:pPr>
        <w:jc w:val="center"/>
        <w:rPr>
          <w:rFonts w:asciiTheme="minorHAnsi" w:hAnsiTheme="minorHAnsi"/>
          <w:b/>
          <w:color w:val="000000"/>
          <w:sz w:val="52"/>
          <w:szCs w:val="52"/>
        </w:rPr>
      </w:pPr>
    </w:p>
    <w:p w:rsidR="009F4C4D" w:rsidRDefault="009F4C4D" w:rsidP="00001934">
      <w:pPr>
        <w:jc w:val="center"/>
        <w:rPr>
          <w:rFonts w:asciiTheme="minorHAnsi" w:hAnsiTheme="minorHAnsi"/>
          <w:b/>
          <w:color w:val="000000"/>
          <w:sz w:val="52"/>
          <w:szCs w:val="52"/>
        </w:rPr>
      </w:pPr>
    </w:p>
    <w:p w:rsidR="009F4C4D" w:rsidRDefault="009F4C4D" w:rsidP="00001934">
      <w:pPr>
        <w:jc w:val="center"/>
        <w:rPr>
          <w:rFonts w:asciiTheme="minorHAnsi" w:hAnsiTheme="minorHAnsi"/>
          <w:b/>
          <w:color w:val="000000"/>
          <w:sz w:val="52"/>
          <w:szCs w:val="52"/>
        </w:rPr>
      </w:pPr>
    </w:p>
    <w:p w:rsidR="009F4C4D" w:rsidRDefault="009F4C4D" w:rsidP="00001934">
      <w:pPr>
        <w:jc w:val="center"/>
        <w:rPr>
          <w:rFonts w:asciiTheme="minorHAnsi" w:hAnsiTheme="minorHAnsi"/>
          <w:b/>
          <w:color w:val="000000"/>
          <w:sz w:val="52"/>
          <w:szCs w:val="52"/>
        </w:rPr>
      </w:pPr>
    </w:p>
    <w:p w:rsidR="009F4C4D" w:rsidRDefault="009F4C4D" w:rsidP="00001934">
      <w:pPr>
        <w:jc w:val="center"/>
        <w:rPr>
          <w:rFonts w:asciiTheme="minorHAnsi" w:hAnsiTheme="minorHAnsi"/>
          <w:b/>
          <w:color w:val="000000"/>
          <w:sz w:val="52"/>
          <w:szCs w:val="52"/>
        </w:rPr>
      </w:pPr>
    </w:p>
    <w:p w:rsidR="009F4C4D" w:rsidRDefault="009F4C4D" w:rsidP="00001934">
      <w:pPr>
        <w:jc w:val="center"/>
        <w:rPr>
          <w:rFonts w:asciiTheme="minorHAnsi" w:hAnsiTheme="minorHAnsi"/>
          <w:b/>
          <w:color w:val="000000"/>
          <w:sz w:val="52"/>
          <w:szCs w:val="52"/>
        </w:rPr>
      </w:pPr>
    </w:p>
    <w:p w:rsidR="009F4C4D" w:rsidRDefault="009F4C4D" w:rsidP="00001934">
      <w:pPr>
        <w:jc w:val="center"/>
        <w:rPr>
          <w:rFonts w:asciiTheme="minorHAnsi" w:hAnsiTheme="minorHAnsi"/>
          <w:b/>
          <w:color w:val="000000"/>
          <w:sz w:val="52"/>
          <w:szCs w:val="52"/>
        </w:rPr>
      </w:pPr>
    </w:p>
    <w:p w:rsidR="00001934" w:rsidRDefault="00BD3861" w:rsidP="00001934">
      <w:pPr>
        <w:jc w:val="center"/>
        <w:rPr>
          <w:rFonts w:asciiTheme="minorHAnsi" w:hAnsiTheme="minorHAnsi"/>
          <w:b/>
          <w:color w:val="C00000"/>
          <w:sz w:val="28"/>
          <w:szCs w:val="28"/>
        </w:rPr>
      </w:pPr>
      <w:bookmarkStart w:id="25" w:name="График"/>
      <w:r>
        <w:rPr>
          <w:rFonts w:asciiTheme="minorHAnsi" w:hAnsiTheme="minorHAnsi"/>
          <w:b/>
          <w:color w:val="C00000"/>
          <w:sz w:val="28"/>
          <w:szCs w:val="28"/>
        </w:rPr>
        <w:t>3.1.1.</w:t>
      </w:r>
      <w:r w:rsidR="00EE1DCD">
        <w:rPr>
          <w:rFonts w:asciiTheme="minorHAnsi" w:hAnsiTheme="minorHAnsi"/>
          <w:b/>
          <w:color w:val="C00000"/>
          <w:sz w:val="28"/>
          <w:szCs w:val="28"/>
        </w:rPr>
        <w:t xml:space="preserve"> </w:t>
      </w:r>
      <w:r w:rsidR="00001934" w:rsidRPr="00EE1DCD">
        <w:rPr>
          <w:rFonts w:asciiTheme="minorHAnsi" w:hAnsiTheme="minorHAnsi"/>
          <w:b/>
          <w:color w:val="C00000"/>
          <w:sz w:val="28"/>
          <w:szCs w:val="28"/>
        </w:rPr>
        <w:t>График</w:t>
      </w:r>
      <w:bookmarkEnd w:id="25"/>
      <w:r w:rsidR="00001934" w:rsidRPr="00EE1DCD">
        <w:rPr>
          <w:rFonts w:asciiTheme="minorHAnsi" w:hAnsiTheme="minorHAnsi"/>
          <w:b/>
          <w:color w:val="C00000"/>
          <w:sz w:val="28"/>
          <w:szCs w:val="28"/>
        </w:rPr>
        <w:t xml:space="preserve"> подго</w:t>
      </w:r>
      <w:r w:rsidR="005156C3" w:rsidRPr="00EE1DCD">
        <w:rPr>
          <w:rFonts w:asciiTheme="minorHAnsi" w:hAnsiTheme="minorHAnsi"/>
          <w:b/>
          <w:color w:val="C00000"/>
          <w:sz w:val="28"/>
          <w:szCs w:val="28"/>
        </w:rPr>
        <w:t xml:space="preserve">товки экспедиции на </w:t>
      </w:r>
      <w:r w:rsidR="0057750E">
        <w:rPr>
          <w:rFonts w:asciiTheme="minorHAnsi" w:hAnsiTheme="minorHAnsi"/>
          <w:b/>
          <w:color w:val="C00000"/>
          <w:sz w:val="28"/>
          <w:szCs w:val="28"/>
        </w:rPr>
        <w:t>Соловки-2019</w:t>
      </w:r>
    </w:p>
    <w:p w:rsidR="009F4C4D" w:rsidRDefault="009F4C4D" w:rsidP="00001934">
      <w:pPr>
        <w:jc w:val="center"/>
        <w:rPr>
          <w:rFonts w:asciiTheme="minorHAnsi" w:hAnsiTheme="minorHAnsi"/>
          <w:b/>
          <w:color w:val="C00000"/>
          <w:sz w:val="28"/>
          <w:szCs w:val="28"/>
        </w:rPr>
      </w:pPr>
    </w:p>
    <w:p w:rsidR="00D542B5" w:rsidRPr="00811964" w:rsidRDefault="00D542B5" w:rsidP="00D542B5">
      <w:pPr>
        <w:pStyle w:val="a7"/>
        <w:shd w:val="clear" w:color="auto" w:fill="FFFFFF"/>
        <w:spacing w:before="0" w:beforeAutospacing="0" w:after="0" w:afterAutospacing="0" w:line="210" w:lineRule="atLeast"/>
        <w:ind w:firstLine="360"/>
        <w:jc w:val="right"/>
        <w:rPr>
          <w:rFonts w:asciiTheme="minorHAnsi" w:hAnsiTheme="minorHAnsi"/>
          <w:b/>
          <w:i/>
        </w:rPr>
      </w:pPr>
      <w:r w:rsidRPr="00811964">
        <w:rPr>
          <w:rFonts w:asciiTheme="minorHAnsi" w:hAnsiTheme="minorHAnsi"/>
          <w:b/>
          <w:i/>
        </w:rPr>
        <w:t>Левентуева Марина Александровна</w:t>
      </w:r>
    </w:p>
    <w:tbl>
      <w:tblPr>
        <w:tblW w:w="9640" w:type="dxa"/>
        <w:tblInd w:w="-34" w:type="dxa"/>
        <w:tblLayout w:type="fixed"/>
        <w:tblLook w:val="0000" w:firstRow="0" w:lastRow="0" w:firstColumn="0" w:lastColumn="0" w:noHBand="0" w:noVBand="0"/>
      </w:tblPr>
      <w:tblGrid>
        <w:gridCol w:w="1418"/>
        <w:gridCol w:w="5500"/>
        <w:gridCol w:w="2722"/>
      </w:tblGrid>
      <w:tr w:rsidR="005156C3" w:rsidRPr="00CD7355" w:rsidTr="00EE1DCD">
        <w:tc>
          <w:tcPr>
            <w:tcW w:w="1418" w:type="dxa"/>
            <w:tcBorders>
              <w:top w:val="single" w:sz="4" w:space="0" w:color="000000"/>
              <w:left w:val="single" w:sz="4" w:space="0" w:color="000000"/>
              <w:bottom w:val="single" w:sz="4" w:space="0" w:color="000000"/>
            </w:tcBorders>
            <w:shd w:val="clear" w:color="auto" w:fill="auto"/>
          </w:tcPr>
          <w:p w:rsidR="005156C3" w:rsidRPr="00CD7355" w:rsidRDefault="005156C3" w:rsidP="00321F52">
            <w:pPr>
              <w:snapToGrid w:val="0"/>
              <w:ind w:left="5" w:right="128"/>
              <w:rPr>
                <w:rFonts w:asciiTheme="minorHAnsi" w:hAnsiTheme="minorHAnsi" w:cs="Calibri"/>
              </w:rPr>
            </w:pPr>
            <w:r w:rsidRPr="00CD7355">
              <w:rPr>
                <w:rFonts w:asciiTheme="minorHAnsi" w:hAnsiTheme="minorHAnsi" w:cs="Calibri"/>
              </w:rPr>
              <w:t>Сроки</w:t>
            </w:r>
          </w:p>
        </w:tc>
        <w:tc>
          <w:tcPr>
            <w:tcW w:w="5500" w:type="dxa"/>
            <w:tcBorders>
              <w:top w:val="single" w:sz="4" w:space="0" w:color="000000"/>
              <w:left w:val="single" w:sz="4" w:space="0" w:color="000000"/>
              <w:bottom w:val="single" w:sz="4" w:space="0" w:color="000000"/>
            </w:tcBorders>
            <w:shd w:val="clear" w:color="auto" w:fill="auto"/>
          </w:tcPr>
          <w:p w:rsidR="005156C3" w:rsidRPr="00CD7355" w:rsidRDefault="005156C3" w:rsidP="00321F52">
            <w:pPr>
              <w:snapToGrid w:val="0"/>
              <w:ind w:left="81" w:right="100"/>
              <w:jc w:val="both"/>
              <w:rPr>
                <w:rFonts w:asciiTheme="minorHAnsi" w:hAnsiTheme="minorHAnsi" w:cs="Calibri"/>
              </w:rPr>
            </w:pPr>
            <w:r w:rsidRPr="00CD7355">
              <w:rPr>
                <w:rFonts w:asciiTheme="minorHAnsi" w:hAnsiTheme="minorHAnsi" w:cs="Calibri"/>
              </w:rPr>
              <w:t>Содержание</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5156C3" w:rsidRPr="00CD7355" w:rsidRDefault="005156C3" w:rsidP="00321F52">
            <w:pPr>
              <w:snapToGrid w:val="0"/>
              <w:ind w:left="109" w:right="145"/>
              <w:jc w:val="both"/>
              <w:rPr>
                <w:rFonts w:asciiTheme="minorHAnsi" w:hAnsiTheme="minorHAnsi" w:cs="Calibri"/>
              </w:rPr>
            </w:pPr>
            <w:r w:rsidRPr="00CD7355">
              <w:rPr>
                <w:rFonts w:asciiTheme="minorHAnsi" w:hAnsiTheme="minorHAnsi" w:cs="Calibri"/>
              </w:rPr>
              <w:t>Ответственный</w:t>
            </w:r>
          </w:p>
        </w:tc>
      </w:tr>
      <w:tr w:rsidR="005156C3" w:rsidRPr="00CD7355" w:rsidTr="00EE1DCD">
        <w:tc>
          <w:tcPr>
            <w:tcW w:w="1418" w:type="dxa"/>
            <w:tcBorders>
              <w:top w:val="single" w:sz="4" w:space="0" w:color="000000"/>
              <w:left w:val="single" w:sz="4" w:space="0" w:color="000000"/>
              <w:bottom w:val="single" w:sz="4" w:space="0" w:color="000000"/>
            </w:tcBorders>
            <w:shd w:val="clear" w:color="auto" w:fill="auto"/>
          </w:tcPr>
          <w:p w:rsidR="005156C3" w:rsidRPr="00CD7355" w:rsidRDefault="0057750E" w:rsidP="00321F52">
            <w:pPr>
              <w:snapToGrid w:val="0"/>
              <w:ind w:left="5" w:right="128"/>
              <w:jc w:val="both"/>
              <w:rPr>
                <w:rFonts w:asciiTheme="minorHAnsi" w:hAnsiTheme="minorHAnsi" w:cs="Calibri"/>
              </w:rPr>
            </w:pPr>
            <w:r>
              <w:rPr>
                <w:rFonts w:asciiTheme="minorHAnsi" w:hAnsiTheme="minorHAnsi" w:cs="Calibri"/>
              </w:rPr>
              <w:t>Сентябрь 2018</w:t>
            </w:r>
            <w:r w:rsidR="005156C3" w:rsidRPr="00CD7355">
              <w:rPr>
                <w:rFonts w:asciiTheme="minorHAnsi" w:hAnsiTheme="minorHAnsi" w:cs="Calibri"/>
              </w:rPr>
              <w:t xml:space="preserve"> года</w:t>
            </w:r>
          </w:p>
        </w:tc>
        <w:tc>
          <w:tcPr>
            <w:tcW w:w="5500" w:type="dxa"/>
            <w:tcBorders>
              <w:top w:val="single" w:sz="4" w:space="0" w:color="000000"/>
              <w:left w:val="single" w:sz="4" w:space="0" w:color="000000"/>
              <w:bottom w:val="single" w:sz="4" w:space="0" w:color="000000"/>
            </w:tcBorders>
            <w:shd w:val="clear" w:color="auto" w:fill="auto"/>
          </w:tcPr>
          <w:p w:rsidR="005156C3" w:rsidRPr="00CD7355" w:rsidRDefault="005156C3" w:rsidP="00321F52">
            <w:pPr>
              <w:snapToGrid w:val="0"/>
              <w:ind w:left="81" w:right="100"/>
              <w:jc w:val="both"/>
              <w:rPr>
                <w:rFonts w:asciiTheme="minorHAnsi" w:hAnsiTheme="minorHAnsi" w:cs="Calibri"/>
              </w:rPr>
            </w:pPr>
            <w:r w:rsidRPr="00CD7355">
              <w:rPr>
                <w:rFonts w:asciiTheme="minorHAnsi" w:hAnsiTheme="minorHAnsi" w:cs="Calibri"/>
              </w:rPr>
              <w:t>Подведение итогов экспедиции «Соловки-2012», оформление фотогазеты, фотоархива.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5156C3" w:rsidRPr="00CD7355" w:rsidRDefault="005156C3" w:rsidP="00321F52">
            <w:pPr>
              <w:snapToGrid w:val="0"/>
              <w:ind w:left="109" w:right="145"/>
              <w:jc w:val="both"/>
              <w:rPr>
                <w:rFonts w:asciiTheme="minorHAnsi" w:hAnsiTheme="minorHAnsi" w:cs="Calibri"/>
              </w:rPr>
            </w:pPr>
            <w:r w:rsidRPr="00CD7355">
              <w:rPr>
                <w:rFonts w:asciiTheme="minorHAnsi" w:hAnsiTheme="minorHAnsi" w:cs="Calibri"/>
              </w:rPr>
              <w:t>Руководитель, начальник, фотограф группы, творческая группа</w:t>
            </w:r>
          </w:p>
        </w:tc>
      </w:tr>
      <w:tr w:rsidR="005156C3" w:rsidRPr="00CD7355" w:rsidTr="00EE1DCD">
        <w:tc>
          <w:tcPr>
            <w:tcW w:w="1418" w:type="dxa"/>
            <w:tcBorders>
              <w:top w:val="single" w:sz="4" w:space="0" w:color="000000"/>
              <w:left w:val="single" w:sz="4" w:space="0" w:color="000000"/>
              <w:bottom w:val="single" w:sz="4" w:space="0" w:color="000000"/>
            </w:tcBorders>
            <w:shd w:val="clear" w:color="auto" w:fill="auto"/>
          </w:tcPr>
          <w:p w:rsidR="005156C3" w:rsidRPr="00CD7355" w:rsidRDefault="005156C3" w:rsidP="00321F52">
            <w:pPr>
              <w:snapToGrid w:val="0"/>
              <w:ind w:left="5" w:right="128"/>
              <w:jc w:val="both"/>
              <w:rPr>
                <w:rFonts w:asciiTheme="minorHAnsi" w:hAnsiTheme="minorHAnsi" w:cs="Calibri"/>
              </w:rPr>
            </w:pPr>
            <w:r w:rsidRPr="00CD7355">
              <w:rPr>
                <w:rFonts w:asciiTheme="minorHAnsi" w:hAnsiTheme="minorHAnsi" w:cs="Calibri"/>
              </w:rPr>
              <w:t>Сентябрь-февраль</w:t>
            </w:r>
          </w:p>
          <w:p w:rsidR="005156C3" w:rsidRPr="00CD7355" w:rsidRDefault="005156C3" w:rsidP="00321F52">
            <w:pPr>
              <w:snapToGrid w:val="0"/>
              <w:ind w:left="5" w:right="128"/>
              <w:jc w:val="both"/>
              <w:rPr>
                <w:rFonts w:asciiTheme="minorHAnsi" w:hAnsiTheme="minorHAnsi" w:cs="Calibri"/>
              </w:rPr>
            </w:pPr>
          </w:p>
          <w:p w:rsidR="005156C3" w:rsidRPr="00CD7355" w:rsidRDefault="005156C3" w:rsidP="00321F52">
            <w:pPr>
              <w:snapToGrid w:val="0"/>
              <w:ind w:left="5" w:right="128"/>
              <w:jc w:val="both"/>
              <w:rPr>
                <w:rFonts w:asciiTheme="minorHAnsi" w:hAnsiTheme="minorHAnsi" w:cs="Calibri"/>
              </w:rPr>
            </w:pPr>
          </w:p>
          <w:p w:rsidR="005156C3" w:rsidRPr="00CD7355" w:rsidRDefault="005156C3" w:rsidP="00321F52">
            <w:pPr>
              <w:snapToGrid w:val="0"/>
              <w:ind w:left="5" w:right="128"/>
              <w:jc w:val="both"/>
              <w:rPr>
                <w:rFonts w:asciiTheme="minorHAnsi" w:hAnsiTheme="minorHAnsi" w:cs="Calibri"/>
              </w:rPr>
            </w:pPr>
          </w:p>
          <w:p w:rsidR="005156C3" w:rsidRPr="00CD7355" w:rsidRDefault="005156C3" w:rsidP="00321F52">
            <w:pPr>
              <w:snapToGrid w:val="0"/>
              <w:ind w:left="5" w:right="128"/>
              <w:jc w:val="both"/>
              <w:rPr>
                <w:rFonts w:asciiTheme="minorHAnsi" w:hAnsiTheme="minorHAnsi" w:cs="Calibri"/>
              </w:rPr>
            </w:pPr>
            <w:r w:rsidRPr="00CD7355">
              <w:rPr>
                <w:rFonts w:asciiTheme="minorHAnsi" w:hAnsiTheme="minorHAnsi" w:cs="Calibri"/>
              </w:rPr>
              <w:t>Сентябрь-апрель</w:t>
            </w:r>
          </w:p>
        </w:tc>
        <w:tc>
          <w:tcPr>
            <w:tcW w:w="5500" w:type="dxa"/>
            <w:tcBorders>
              <w:top w:val="single" w:sz="4" w:space="0" w:color="000000"/>
              <w:left w:val="single" w:sz="4" w:space="0" w:color="000000"/>
              <w:bottom w:val="single" w:sz="4" w:space="0" w:color="000000"/>
            </w:tcBorders>
            <w:shd w:val="clear" w:color="auto" w:fill="auto"/>
          </w:tcPr>
          <w:p w:rsidR="005156C3" w:rsidRPr="00CD7355" w:rsidRDefault="005156C3" w:rsidP="00321F52">
            <w:pPr>
              <w:snapToGrid w:val="0"/>
              <w:ind w:left="81" w:right="100"/>
              <w:jc w:val="both"/>
              <w:rPr>
                <w:rFonts w:asciiTheme="minorHAnsi" w:hAnsiTheme="minorHAnsi" w:cs="Calibri"/>
              </w:rPr>
            </w:pPr>
            <w:r w:rsidRPr="00CD7355">
              <w:rPr>
                <w:rFonts w:asciiTheme="minorHAnsi" w:hAnsiTheme="minorHAnsi" w:cs="Calibri"/>
              </w:rPr>
              <w:t>Оформление отчета экспедиции «Соловки-2012». Участие в конкурсе экспедиций школьников СПб: оформление письменного отчета, участие в устном туре – звание лауреата!</w:t>
            </w:r>
          </w:p>
          <w:p w:rsidR="005156C3" w:rsidRPr="00CD7355" w:rsidRDefault="005156C3" w:rsidP="00321F52">
            <w:pPr>
              <w:jc w:val="both"/>
              <w:rPr>
                <w:rFonts w:asciiTheme="minorHAnsi" w:hAnsiTheme="minorHAnsi" w:cs="Calibri"/>
              </w:rPr>
            </w:pPr>
          </w:p>
          <w:p w:rsidR="005156C3" w:rsidRPr="001C06C6" w:rsidRDefault="005156C3" w:rsidP="00321F52">
            <w:pPr>
              <w:ind w:left="81"/>
              <w:jc w:val="both"/>
              <w:rPr>
                <w:rStyle w:val="apple-style-span"/>
                <w:rFonts w:asciiTheme="minorHAnsi" w:hAnsiTheme="minorHAnsi"/>
                <w:shd w:val="clear" w:color="auto" w:fill="FFFFFF"/>
              </w:rPr>
            </w:pPr>
            <w:r w:rsidRPr="00CD7355">
              <w:rPr>
                <w:rFonts w:asciiTheme="minorHAnsi" w:hAnsiTheme="minorHAnsi" w:cs="Calibri"/>
              </w:rPr>
              <w:t xml:space="preserve">Участие Ирины Бойченко (10-4) в городском конкурсе исследовательских работ школьников СПб с работой </w:t>
            </w:r>
            <w:r w:rsidRPr="00CD7355">
              <w:rPr>
                <w:rFonts w:asciiTheme="minorHAnsi" w:hAnsiTheme="minorHAnsi"/>
                <w:bCs/>
                <w:iCs/>
              </w:rPr>
              <w:t xml:space="preserve">«Изменити отеческого предания не будем во веки» </w:t>
            </w:r>
            <w:r w:rsidRPr="00CD7355">
              <w:rPr>
                <w:rStyle w:val="apple-style-span"/>
                <w:rFonts w:asciiTheme="minorHAnsi" w:hAnsiTheme="minorHAnsi"/>
                <w:shd w:val="clear" w:color="auto" w:fill="FFFFFF"/>
              </w:rPr>
              <w:t>(Соловецкое восстание (1667-1676 гг.)</w:t>
            </w:r>
            <w:r w:rsidR="001C06C6" w:rsidRPr="001C06C6">
              <w:rPr>
                <w:rStyle w:val="apple-style-span"/>
                <w:rFonts w:asciiTheme="minorHAnsi" w:hAnsiTheme="minorHAnsi"/>
                <w:shd w:val="clear" w:color="auto" w:fill="FFFFFF"/>
              </w:rPr>
              <w:t xml:space="preserve"> </w:t>
            </w:r>
            <w:r w:rsidR="001C06C6">
              <w:rPr>
                <w:rStyle w:val="apple-style-span"/>
                <w:rFonts w:asciiTheme="minorHAnsi" w:hAnsiTheme="minorHAnsi"/>
                <w:shd w:val="clear" w:color="auto" w:fill="FFFFFF"/>
              </w:rPr>
              <w:t>–</w:t>
            </w:r>
            <w:r w:rsidR="001C06C6" w:rsidRPr="001C06C6">
              <w:rPr>
                <w:rStyle w:val="apple-style-span"/>
                <w:rFonts w:asciiTheme="minorHAnsi" w:hAnsiTheme="minorHAnsi"/>
                <w:shd w:val="clear" w:color="auto" w:fill="FFFFFF"/>
              </w:rPr>
              <w:t xml:space="preserve"> </w:t>
            </w:r>
            <w:r w:rsidR="001C06C6">
              <w:rPr>
                <w:rStyle w:val="apple-style-span"/>
                <w:rFonts w:asciiTheme="minorHAnsi" w:hAnsiTheme="minorHAnsi"/>
                <w:shd w:val="clear" w:color="auto" w:fill="FFFFFF"/>
              </w:rPr>
              <w:t>диплом 1 степени</w:t>
            </w:r>
          </w:p>
          <w:p w:rsidR="005156C3" w:rsidRPr="00CD7355" w:rsidRDefault="005156C3" w:rsidP="00321F52">
            <w:pPr>
              <w:snapToGrid w:val="0"/>
              <w:ind w:left="81" w:right="100"/>
              <w:jc w:val="both"/>
              <w:rPr>
                <w:rFonts w:asciiTheme="minorHAnsi" w:hAnsiTheme="minorHAnsi" w:cs="Calibri"/>
              </w:rPr>
            </w:pP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5156C3" w:rsidRPr="00CD7355" w:rsidRDefault="005156C3" w:rsidP="00321F52">
            <w:pPr>
              <w:snapToGrid w:val="0"/>
              <w:ind w:left="109" w:right="145"/>
              <w:jc w:val="both"/>
              <w:rPr>
                <w:rFonts w:asciiTheme="minorHAnsi" w:hAnsiTheme="minorHAnsi" w:cs="Calibri"/>
              </w:rPr>
            </w:pPr>
            <w:r w:rsidRPr="00CD7355">
              <w:rPr>
                <w:rFonts w:asciiTheme="minorHAnsi" w:hAnsiTheme="minorHAnsi" w:cs="Calibri"/>
              </w:rPr>
              <w:t>Все участники</w:t>
            </w:r>
          </w:p>
        </w:tc>
      </w:tr>
      <w:tr w:rsidR="005156C3" w:rsidRPr="00CD7355" w:rsidTr="00EE1DCD">
        <w:tc>
          <w:tcPr>
            <w:tcW w:w="1418" w:type="dxa"/>
            <w:tcBorders>
              <w:top w:val="single" w:sz="4" w:space="0" w:color="000000"/>
              <w:left w:val="single" w:sz="4" w:space="0" w:color="000000"/>
              <w:bottom w:val="single" w:sz="4" w:space="0" w:color="000000"/>
            </w:tcBorders>
            <w:shd w:val="clear" w:color="auto" w:fill="auto"/>
          </w:tcPr>
          <w:p w:rsidR="005156C3" w:rsidRPr="00CD7355" w:rsidRDefault="005156C3" w:rsidP="00321F52">
            <w:pPr>
              <w:snapToGrid w:val="0"/>
              <w:ind w:left="5" w:right="128"/>
              <w:jc w:val="both"/>
              <w:rPr>
                <w:rFonts w:asciiTheme="minorHAnsi" w:hAnsiTheme="minorHAnsi" w:cs="Calibri"/>
              </w:rPr>
            </w:pPr>
            <w:r w:rsidRPr="00CD7355">
              <w:rPr>
                <w:rFonts w:asciiTheme="minorHAnsi" w:hAnsiTheme="minorHAnsi" w:cs="Calibri"/>
              </w:rPr>
              <w:t>В течение учебного года.</w:t>
            </w:r>
          </w:p>
        </w:tc>
        <w:tc>
          <w:tcPr>
            <w:tcW w:w="5500" w:type="dxa"/>
            <w:tcBorders>
              <w:top w:val="single" w:sz="4" w:space="0" w:color="000000"/>
              <w:left w:val="single" w:sz="4" w:space="0" w:color="000000"/>
              <w:bottom w:val="single" w:sz="4" w:space="0" w:color="000000"/>
            </w:tcBorders>
            <w:shd w:val="clear" w:color="auto" w:fill="auto"/>
          </w:tcPr>
          <w:p w:rsidR="005156C3" w:rsidRPr="00CD7355" w:rsidRDefault="005156C3" w:rsidP="00321F52">
            <w:pPr>
              <w:snapToGrid w:val="0"/>
              <w:ind w:left="81" w:right="100"/>
              <w:jc w:val="both"/>
              <w:rPr>
                <w:rFonts w:asciiTheme="minorHAnsi" w:hAnsiTheme="minorHAnsi" w:cs="Calibri"/>
              </w:rPr>
            </w:pPr>
            <w:r w:rsidRPr="00CD7355">
              <w:rPr>
                <w:rFonts w:asciiTheme="minorHAnsi" w:hAnsiTheme="minorHAnsi" w:cs="Calibri"/>
              </w:rPr>
              <w:t xml:space="preserve">Практически все участники предстоящей поездки на Соловки занимаются в группах ОДОД ФМЛ, где приобретают определенные туристские навыки </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5156C3" w:rsidRPr="00CD7355" w:rsidRDefault="005156C3" w:rsidP="00321F52">
            <w:pPr>
              <w:snapToGrid w:val="0"/>
              <w:ind w:left="109" w:right="145"/>
              <w:jc w:val="both"/>
              <w:rPr>
                <w:rFonts w:asciiTheme="minorHAnsi" w:hAnsiTheme="minorHAnsi" w:cs="Calibri"/>
              </w:rPr>
            </w:pPr>
            <w:r w:rsidRPr="00CD7355">
              <w:rPr>
                <w:rFonts w:asciiTheme="minorHAnsi" w:hAnsiTheme="minorHAnsi" w:cs="Calibri"/>
              </w:rPr>
              <w:t>Все участники</w:t>
            </w:r>
          </w:p>
        </w:tc>
      </w:tr>
      <w:tr w:rsidR="00EE1DCD" w:rsidRPr="00CD7355" w:rsidTr="00EE1DCD">
        <w:tc>
          <w:tcPr>
            <w:tcW w:w="1418" w:type="dxa"/>
            <w:tcBorders>
              <w:top w:val="single" w:sz="4" w:space="0" w:color="000000"/>
              <w:left w:val="single" w:sz="4" w:space="0" w:color="000000"/>
              <w:bottom w:val="single" w:sz="4" w:space="0" w:color="000000"/>
            </w:tcBorders>
            <w:shd w:val="clear" w:color="auto" w:fill="auto"/>
          </w:tcPr>
          <w:p w:rsidR="00EE1DCD" w:rsidRPr="00CD7355" w:rsidRDefault="00EE1DCD" w:rsidP="00321F52">
            <w:pPr>
              <w:snapToGrid w:val="0"/>
              <w:ind w:left="5" w:right="128"/>
              <w:jc w:val="both"/>
              <w:rPr>
                <w:rFonts w:asciiTheme="minorHAnsi" w:hAnsiTheme="minorHAnsi" w:cs="Calibri"/>
              </w:rPr>
            </w:pPr>
            <w:r>
              <w:rPr>
                <w:rFonts w:asciiTheme="minorHAnsi" w:hAnsiTheme="minorHAnsi" w:cs="Calibri"/>
              </w:rPr>
              <w:t>Февраль</w:t>
            </w:r>
          </w:p>
        </w:tc>
        <w:tc>
          <w:tcPr>
            <w:tcW w:w="5500" w:type="dxa"/>
            <w:tcBorders>
              <w:top w:val="single" w:sz="4" w:space="0" w:color="000000"/>
              <w:left w:val="single" w:sz="4" w:space="0" w:color="000000"/>
              <w:bottom w:val="single" w:sz="4" w:space="0" w:color="000000"/>
            </w:tcBorders>
            <w:shd w:val="clear" w:color="auto" w:fill="auto"/>
          </w:tcPr>
          <w:p w:rsidR="00EE1DCD" w:rsidRPr="00EE1DCD" w:rsidRDefault="00EE1DCD" w:rsidP="00EE1DCD">
            <w:pPr>
              <w:snapToGrid w:val="0"/>
              <w:ind w:left="81" w:right="100"/>
              <w:jc w:val="both"/>
              <w:rPr>
                <w:rFonts w:asciiTheme="minorHAnsi" w:hAnsiTheme="minorHAnsi" w:cstheme="minorHAnsi"/>
              </w:rPr>
            </w:pPr>
            <w:r w:rsidRPr="00EE1DCD">
              <w:rPr>
                <w:rFonts w:asciiTheme="minorHAnsi" w:hAnsiTheme="minorHAnsi" w:cstheme="minorHAnsi"/>
              </w:rPr>
              <w:t xml:space="preserve">Участие в конкурсе </w:t>
            </w:r>
            <w:r w:rsidRPr="00EE1DCD">
              <w:rPr>
                <w:rFonts w:asciiTheme="minorHAnsi" w:hAnsiTheme="minorHAnsi" w:cstheme="minorHAnsi"/>
                <w:bCs/>
              </w:rPr>
              <w:t>проектов Летнего Университета и Культурно-экологической школы</w:t>
            </w:r>
            <w:r>
              <w:rPr>
                <w:rFonts w:asciiTheme="minorHAnsi" w:hAnsiTheme="minorHAnsi" w:cstheme="minorHAnsi"/>
                <w:bCs/>
              </w:rPr>
              <w:t>, организованного Соловецким музеем-заповедником. (Мы его выиграли, но «бонусов» не получили, т.к. награда в конкурсе - 50%-я скидка на проживание в гостинице. А мы-то привыкли в палатках!!!)</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EE1DCD" w:rsidRPr="00CD7355" w:rsidRDefault="00EE1DCD" w:rsidP="00321F52">
            <w:pPr>
              <w:snapToGrid w:val="0"/>
              <w:ind w:left="109" w:right="145"/>
              <w:jc w:val="both"/>
              <w:rPr>
                <w:rFonts w:asciiTheme="minorHAnsi" w:hAnsiTheme="minorHAnsi" w:cs="Calibri"/>
              </w:rPr>
            </w:pPr>
            <w:r>
              <w:rPr>
                <w:rFonts w:asciiTheme="minorHAnsi" w:hAnsiTheme="minorHAnsi" w:cs="Calibri"/>
              </w:rPr>
              <w:t>Руководитель</w:t>
            </w:r>
          </w:p>
        </w:tc>
      </w:tr>
      <w:tr w:rsidR="005156C3" w:rsidRPr="00CD7355" w:rsidTr="00EE1DCD">
        <w:tc>
          <w:tcPr>
            <w:tcW w:w="1418" w:type="dxa"/>
            <w:tcBorders>
              <w:top w:val="single" w:sz="4" w:space="0" w:color="000000"/>
              <w:left w:val="single" w:sz="4" w:space="0" w:color="000000"/>
              <w:bottom w:val="single" w:sz="4" w:space="0" w:color="000000"/>
            </w:tcBorders>
            <w:shd w:val="clear" w:color="auto" w:fill="auto"/>
          </w:tcPr>
          <w:p w:rsidR="005156C3" w:rsidRPr="00CD7355" w:rsidRDefault="0057750E" w:rsidP="00321F52">
            <w:pPr>
              <w:snapToGrid w:val="0"/>
              <w:ind w:left="5" w:right="128"/>
              <w:jc w:val="both"/>
              <w:rPr>
                <w:rFonts w:asciiTheme="minorHAnsi" w:hAnsiTheme="minorHAnsi" w:cs="Calibri"/>
              </w:rPr>
            </w:pPr>
            <w:r>
              <w:rPr>
                <w:rFonts w:asciiTheme="minorHAnsi" w:hAnsiTheme="minorHAnsi" w:cs="Calibri"/>
              </w:rPr>
              <w:t>Март 2019</w:t>
            </w:r>
          </w:p>
        </w:tc>
        <w:tc>
          <w:tcPr>
            <w:tcW w:w="5500" w:type="dxa"/>
            <w:tcBorders>
              <w:top w:val="single" w:sz="4" w:space="0" w:color="000000"/>
              <w:left w:val="single" w:sz="4" w:space="0" w:color="000000"/>
              <w:bottom w:val="single" w:sz="4" w:space="0" w:color="000000"/>
            </w:tcBorders>
            <w:shd w:val="clear" w:color="auto" w:fill="auto"/>
          </w:tcPr>
          <w:p w:rsidR="005156C3" w:rsidRPr="00CD7355" w:rsidRDefault="005156C3" w:rsidP="00321F52">
            <w:pPr>
              <w:snapToGrid w:val="0"/>
              <w:ind w:left="81" w:right="100"/>
              <w:jc w:val="both"/>
              <w:rPr>
                <w:rFonts w:asciiTheme="minorHAnsi" w:hAnsiTheme="minorHAnsi" w:cs="Calibri"/>
              </w:rPr>
            </w:pPr>
            <w:r w:rsidRPr="00CD7355">
              <w:rPr>
                <w:rFonts w:asciiTheme="minorHAnsi" w:hAnsiTheme="minorHAnsi" w:cs="Calibri"/>
              </w:rPr>
              <w:t>Переговоры с руководством Ботанического сада Соловецкого музея-заповедника о летней экспедиции и волонтерской работе группы учащихся ФМЛ</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5156C3" w:rsidRPr="00CD7355" w:rsidRDefault="005156C3" w:rsidP="00321F52">
            <w:pPr>
              <w:snapToGrid w:val="0"/>
              <w:ind w:left="109" w:right="145"/>
              <w:jc w:val="both"/>
              <w:rPr>
                <w:rFonts w:asciiTheme="minorHAnsi" w:hAnsiTheme="minorHAnsi" w:cs="Calibri"/>
              </w:rPr>
            </w:pPr>
            <w:r w:rsidRPr="00CD7355">
              <w:rPr>
                <w:rFonts w:asciiTheme="minorHAnsi" w:hAnsiTheme="minorHAnsi" w:cs="Calibri"/>
              </w:rPr>
              <w:t>Руководитель</w:t>
            </w:r>
          </w:p>
        </w:tc>
      </w:tr>
      <w:tr w:rsidR="005156C3" w:rsidRPr="00CD7355" w:rsidTr="00EE1DCD">
        <w:tc>
          <w:tcPr>
            <w:tcW w:w="1418" w:type="dxa"/>
            <w:tcBorders>
              <w:top w:val="single" w:sz="4" w:space="0" w:color="000000"/>
              <w:left w:val="single" w:sz="4" w:space="0" w:color="000000"/>
              <w:bottom w:val="single" w:sz="4" w:space="0" w:color="000000"/>
            </w:tcBorders>
            <w:shd w:val="clear" w:color="auto" w:fill="auto"/>
          </w:tcPr>
          <w:p w:rsidR="005156C3" w:rsidRPr="00CD7355" w:rsidRDefault="005156C3" w:rsidP="00321F52">
            <w:pPr>
              <w:snapToGrid w:val="0"/>
              <w:ind w:left="5" w:right="128"/>
              <w:jc w:val="both"/>
              <w:rPr>
                <w:rFonts w:asciiTheme="minorHAnsi" w:hAnsiTheme="minorHAnsi" w:cs="Calibri"/>
              </w:rPr>
            </w:pPr>
            <w:r w:rsidRPr="00CD7355">
              <w:rPr>
                <w:rFonts w:asciiTheme="minorHAnsi" w:hAnsiTheme="minorHAnsi" w:cs="Calibri"/>
              </w:rPr>
              <w:t>Март-апрель</w:t>
            </w:r>
          </w:p>
        </w:tc>
        <w:tc>
          <w:tcPr>
            <w:tcW w:w="5500" w:type="dxa"/>
            <w:tcBorders>
              <w:top w:val="single" w:sz="4" w:space="0" w:color="000000"/>
              <w:left w:val="single" w:sz="4" w:space="0" w:color="000000"/>
              <w:bottom w:val="single" w:sz="4" w:space="0" w:color="000000"/>
            </w:tcBorders>
            <w:shd w:val="clear" w:color="auto" w:fill="auto"/>
          </w:tcPr>
          <w:p w:rsidR="005156C3" w:rsidRPr="00CD7355" w:rsidRDefault="005156C3" w:rsidP="00321F52">
            <w:pPr>
              <w:snapToGrid w:val="0"/>
              <w:ind w:left="81" w:right="100"/>
              <w:jc w:val="both"/>
              <w:rPr>
                <w:rFonts w:asciiTheme="minorHAnsi" w:hAnsiTheme="minorHAnsi" w:cs="Calibri"/>
              </w:rPr>
            </w:pPr>
            <w:r w:rsidRPr="00CD7355">
              <w:rPr>
                <w:rFonts w:asciiTheme="minorHAnsi" w:hAnsiTheme="minorHAnsi" w:cs="Calibri"/>
              </w:rPr>
              <w:t>Формирование экспедиционной группы, выборы начальствующего состава.</w:t>
            </w:r>
          </w:p>
          <w:p w:rsidR="005156C3" w:rsidRPr="00C3494B" w:rsidRDefault="005156C3" w:rsidP="00321F52">
            <w:pPr>
              <w:ind w:left="81" w:right="100"/>
              <w:jc w:val="both"/>
              <w:rPr>
                <w:rFonts w:asciiTheme="minorHAnsi" w:hAnsiTheme="minorHAnsi" w:cs="Calibri"/>
              </w:rPr>
            </w:pPr>
            <w:r w:rsidRPr="00CD7355">
              <w:rPr>
                <w:rFonts w:asciiTheme="minorHAnsi" w:hAnsiTheme="minorHAnsi" w:cs="Calibri"/>
              </w:rPr>
              <w:t xml:space="preserve">Разработка исследовательского задания группы, персональных заданий. Проведение занятий о целях и задачах, методах исследовательской работы вообще и по конкретной теме в частности. </w:t>
            </w:r>
            <w:r w:rsidR="00C3494B">
              <w:rPr>
                <w:rFonts w:asciiTheme="minorHAnsi" w:hAnsiTheme="minorHAnsi" w:cs="Calibri"/>
              </w:rPr>
              <w:t>Выполнение индивидуальных заданий.</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D542B5" w:rsidRDefault="005156C3" w:rsidP="00321F52">
            <w:pPr>
              <w:snapToGrid w:val="0"/>
              <w:ind w:left="109" w:right="145"/>
              <w:jc w:val="both"/>
              <w:rPr>
                <w:rFonts w:asciiTheme="minorHAnsi" w:hAnsiTheme="minorHAnsi" w:cs="Calibri"/>
              </w:rPr>
            </w:pPr>
            <w:r w:rsidRPr="00CD7355">
              <w:rPr>
                <w:rFonts w:asciiTheme="minorHAnsi" w:hAnsiTheme="minorHAnsi" w:cs="Calibri"/>
              </w:rPr>
              <w:t xml:space="preserve">Руководитель, </w:t>
            </w:r>
          </w:p>
          <w:p w:rsidR="00D542B5" w:rsidRDefault="005156C3" w:rsidP="00321F52">
            <w:pPr>
              <w:snapToGrid w:val="0"/>
              <w:ind w:left="109" w:right="145"/>
              <w:jc w:val="both"/>
              <w:rPr>
                <w:rFonts w:asciiTheme="minorHAnsi" w:hAnsiTheme="minorHAnsi" w:cs="Calibri"/>
              </w:rPr>
            </w:pPr>
            <w:r w:rsidRPr="00CD7355">
              <w:rPr>
                <w:rFonts w:asciiTheme="minorHAnsi" w:hAnsiTheme="minorHAnsi" w:cs="Calibri"/>
              </w:rPr>
              <w:t xml:space="preserve">его заместители, </w:t>
            </w:r>
          </w:p>
          <w:p w:rsidR="005156C3" w:rsidRPr="00CD7355" w:rsidRDefault="005156C3" w:rsidP="00321F52">
            <w:pPr>
              <w:snapToGrid w:val="0"/>
              <w:ind w:left="109" w:right="145"/>
              <w:jc w:val="both"/>
              <w:rPr>
                <w:rFonts w:asciiTheme="minorHAnsi" w:hAnsiTheme="minorHAnsi" w:cs="Calibri"/>
              </w:rPr>
            </w:pPr>
            <w:r w:rsidRPr="00CD7355">
              <w:rPr>
                <w:rFonts w:asciiTheme="minorHAnsi" w:hAnsiTheme="minorHAnsi" w:cs="Calibri"/>
              </w:rPr>
              <w:t>все участники</w:t>
            </w:r>
          </w:p>
        </w:tc>
      </w:tr>
      <w:tr w:rsidR="005156C3" w:rsidRPr="00CD7355" w:rsidTr="00EE1DCD">
        <w:tc>
          <w:tcPr>
            <w:tcW w:w="1418" w:type="dxa"/>
            <w:tcBorders>
              <w:top w:val="single" w:sz="4" w:space="0" w:color="000000"/>
              <w:left w:val="single" w:sz="4" w:space="0" w:color="000000"/>
              <w:bottom w:val="single" w:sz="4" w:space="0" w:color="000000"/>
            </w:tcBorders>
            <w:shd w:val="clear" w:color="auto" w:fill="auto"/>
          </w:tcPr>
          <w:p w:rsidR="005156C3" w:rsidRPr="00CD7355" w:rsidRDefault="005156C3" w:rsidP="00321F52">
            <w:pPr>
              <w:snapToGrid w:val="0"/>
              <w:ind w:left="5" w:right="128"/>
              <w:jc w:val="both"/>
              <w:rPr>
                <w:rFonts w:asciiTheme="minorHAnsi" w:hAnsiTheme="minorHAnsi" w:cs="Calibri"/>
              </w:rPr>
            </w:pPr>
            <w:r w:rsidRPr="00CD7355">
              <w:rPr>
                <w:rFonts w:asciiTheme="minorHAnsi" w:hAnsiTheme="minorHAnsi" w:cs="Calibri"/>
              </w:rPr>
              <w:t>Май</w:t>
            </w:r>
          </w:p>
        </w:tc>
        <w:tc>
          <w:tcPr>
            <w:tcW w:w="5500" w:type="dxa"/>
            <w:tcBorders>
              <w:top w:val="single" w:sz="4" w:space="0" w:color="000000"/>
              <w:left w:val="single" w:sz="4" w:space="0" w:color="000000"/>
              <w:bottom w:val="single" w:sz="4" w:space="0" w:color="000000"/>
            </w:tcBorders>
            <w:shd w:val="clear" w:color="auto" w:fill="auto"/>
          </w:tcPr>
          <w:p w:rsidR="005156C3" w:rsidRPr="00CD7355" w:rsidRDefault="005156C3" w:rsidP="00321F52">
            <w:pPr>
              <w:snapToGrid w:val="0"/>
              <w:ind w:left="81" w:right="100"/>
              <w:jc w:val="both"/>
              <w:rPr>
                <w:rFonts w:asciiTheme="minorHAnsi" w:hAnsiTheme="minorHAnsi" w:cs="Calibri"/>
              </w:rPr>
            </w:pPr>
            <w:r w:rsidRPr="00CD7355">
              <w:rPr>
                <w:rFonts w:asciiTheme="minorHAnsi" w:hAnsiTheme="minorHAnsi" w:cs="Calibri"/>
              </w:rPr>
              <w:t>Ознакомление с техникой безопасности и правилами поведения в экспедиции.</w:t>
            </w:r>
          </w:p>
          <w:p w:rsidR="005156C3" w:rsidRPr="00CD7355" w:rsidRDefault="005156C3" w:rsidP="00321F52">
            <w:pPr>
              <w:ind w:left="81" w:right="100"/>
              <w:jc w:val="both"/>
              <w:rPr>
                <w:rFonts w:asciiTheme="minorHAnsi" w:hAnsiTheme="minorHAnsi" w:cs="Calibri"/>
              </w:rPr>
            </w:pPr>
            <w:r w:rsidRPr="00CD7355">
              <w:rPr>
                <w:rFonts w:asciiTheme="minorHAnsi" w:hAnsiTheme="minorHAnsi" w:cs="Calibri"/>
              </w:rPr>
              <w:t>Составление меню, раскладки.</w:t>
            </w:r>
          </w:p>
          <w:p w:rsidR="005156C3" w:rsidRPr="00CD7355" w:rsidRDefault="005156C3" w:rsidP="00321F52">
            <w:pPr>
              <w:ind w:left="81" w:right="100"/>
              <w:jc w:val="both"/>
              <w:rPr>
                <w:rFonts w:asciiTheme="minorHAnsi" w:hAnsiTheme="minorHAnsi" w:cs="Calibri"/>
              </w:rPr>
            </w:pPr>
            <w:r w:rsidRPr="00CD7355">
              <w:rPr>
                <w:rFonts w:asciiTheme="minorHAnsi" w:hAnsiTheme="minorHAnsi" w:cs="Calibri"/>
              </w:rPr>
              <w:lastRenderedPageBreak/>
              <w:t>Составление списка группового и личного снаряжения. Ознакомление участников экспедиции со списком личного снаряжения.</w:t>
            </w:r>
          </w:p>
          <w:p w:rsidR="005156C3" w:rsidRPr="00CD7355" w:rsidRDefault="005156C3" w:rsidP="00321F52">
            <w:pPr>
              <w:ind w:left="81" w:right="100"/>
              <w:jc w:val="both"/>
              <w:rPr>
                <w:rFonts w:asciiTheme="minorHAnsi" w:hAnsiTheme="minorHAnsi" w:cs="Calibri"/>
              </w:rPr>
            </w:pPr>
            <w:r w:rsidRPr="00CD7355">
              <w:rPr>
                <w:rFonts w:asciiTheme="minorHAnsi" w:hAnsiTheme="minorHAnsi" w:cs="Calibri"/>
              </w:rPr>
              <w:t xml:space="preserve">Составление аптечки. </w:t>
            </w:r>
          </w:p>
          <w:p w:rsidR="005156C3" w:rsidRPr="00CD7355" w:rsidRDefault="005156C3" w:rsidP="00321F52">
            <w:pPr>
              <w:ind w:left="81" w:right="100"/>
              <w:jc w:val="both"/>
              <w:rPr>
                <w:rFonts w:asciiTheme="minorHAnsi" w:hAnsiTheme="minorHAnsi" w:cs="Calibri"/>
              </w:rPr>
            </w:pPr>
            <w:r w:rsidRPr="00CD7355">
              <w:rPr>
                <w:rFonts w:asciiTheme="minorHAnsi" w:hAnsiTheme="minorHAnsi" w:cs="Calibri"/>
              </w:rPr>
              <w:t>Составление досуговой программы.</w:t>
            </w:r>
          </w:p>
          <w:p w:rsidR="005156C3" w:rsidRPr="00C3494B" w:rsidRDefault="005156C3" w:rsidP="00321F52">
            <w:pPr>
              <w:ind w:left="81" w:right="100"/>
              <w:jc w:val="both"/>
              <w:rPr>
                <w:rFonts w:asciiTheme="minorHAnsi" w:hAnsiTheme="minorHAnsi" w:cs="Calibri"/>
              </w:rPr>
            </w:pPr>
            <w:r w:rsidRPr="00CD7355">
              <w:rPr>
                <w:rFonts w:asciiTheme="minorHAnsi" w:hAnsiTheme="minorHAnsi" w:cs="Calibri"/>
              </w:rPr>
              <w:t>Индивидуальная работа по теме исследовательского задания.</w:t>
            </w:r>
            <w:r w:rsidR="00C3494B" w:rsidRPr="00C3494B">
              <w:rPr>
                <w:rFonts w:asciiTheme="minorHAnsi" w:hAnsiTheme="minorHAnsi" w:cs="Calibri"/>
              </w:rPr>
              <w:t xml:space="preserve"> </w:t>
            </w:r>
            <w:r w:rsidR="00C3494B">
              <w:rPr>
                <w:rFonts w:asciiTheme="minorHAnsi" w:hAnsiTheme="minorHAnsi" w:cs="Calibri"/>
              </w:rPr>
              <w:t>Оформление журнала «Объективный взгляд» по темам «дорога на Соловки» и «Имена»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D542B5" w:rsidRDefault="005156C3" w:rsidP="00321F52">
            <w:pPr>
              <w:snapToGrid w:val="0"/>
              <w:ind w:left="109" w:right="145"/>
              <w:jc w:val="both"/>
              <w:rPr>
                <w:rFonts w:asciiTheme="minorHAnsi" w:hAnsiTheme="minorHAnsi" w:cs="Calibri"/>
              </w:rPr>
            </w:pPr>
            <w:r w:rsidRPr="00CD7355">
              <w:rPr>
                <w:rFonts w:asciiTheme="minorHAnsi" w:hAnsiTheme="minorHAnsi" w:cs="Calibri"/>
              </w:rPr>
              <w:lastRenderedPageBreak/>
              <w:t xml:space="preserve">Руководитель, </w:t>
            </w:r>
          </w:p>
          <w:p w:rsidR="005156C3" w:rsidRPr="00CD7355" w:rsidRDefault="005156C3" w:rsidP="00321F52">
            <w:pPr>
              <w:snapToGrid w:val="0"/>
              <w:ind w:left="109" w:right="145"/>
              <w:jc w:val="both"/>
              <w:rPr>
                <w:rFonts w:asciiTheme="minorHAnsi" w:hAnsiTheme="minorHAnsi" w:cs="Calibri"/>
              </w:rPr>
            </w:pPr>
            <w:r w:rsidRPr="00CD7355">
              <w:rPr>
                <w:rFonts w:asciiTheme="minorHAnsi" w:hAnsiTheme="minorHAnsi" w:cs="Calibri"/>
              </w:rPr>
              <w:t>все участники</w:t>
            </w:r>
          </w:p>
          <w:p w:rsidR="005156C3" w:rsidRPr="00CD7355" w:rsidRDefault="005156C3" w:rsidP="00321F52">
            <w:pPr>
              <w:ind w:left="109" w:right="145"/>
              <w:jc w:val="both"/>
              <w:rPr>
                <w:rFonts w:asciiTheme="minorHAnsi" w:hAnsiTheme="minorHAnsi" w:cs="Calibri"/>
              </w:rPr>
            </w:pPr>
            <w:r w:rsidRPr="00CD7355">
              <w:rPr>
                <w:rFonts w:asciiTheme="minorHAnsi" w:hAnsiTheme="minorHAnsi" w:cs="Calibri"/>
              </w:rPr>
              <w:t xml:space="preserve">Начпрод </w:t>
            </w:r>
          </w:p>
          <w:p w:rsidR="005156C3" w:rsidRPr="00CD7355" w:rsidRDefault="005156C3" w:rsidP="00321F52">
            <w:pPr>
              <w:ind w:left="109" w:right="145"/>
              <w:jc w:val="both"/>
              <w:rPr>
                <w:rFonts w:asciiTheme="minorHAnsi" w:hAnsiTheme="minorHAnsi" w:cs="Calibri"/>
              </w:rPr>
            </w:pPr>
            <w:r w:rsidRPr="00CD7355">
              <w:rPr>
                <w:rFonts w:asciiTheme="minorHAnsi" w:hAnsiTheme="minorHAnsi" w:cs="Calibri"/>
              </w:rPr>
              <w:lastRenderedPageBreak/>
              <w:t xml:space="preserve">Завхоз </w:t>
            </w:r>
          </w:p>
          <w:p w:rsidR="005156C3" w:rsidRPr="00CD7355" w:rsidRDefault="005156C3" w:rsidP="00321F52">
            <w:pPr>
              <w:ind w:left="109" w:right="145"/>
              <w:jc w:val="both"/>
              <w:rPr>
                <w:rFonts w:asciiTheme="minorHAnsi" w:hAnsiTheme="minorHAnsi" w:cs="Calibri"/>
              </w:rPr>
            </w:pPr>
          </w:p>
          <w:p w:rsidR="005156C3" w:rsidRPr="00CD7355" w:rsidRDefault="005156C3" w:rsidP="00321F52">
            <w:pPr>
              <w:ind w:left="109" w:right="145"/>
              <w:jc w:val="both"/>
              <w:rPr>
                <w:rFonts w:asciiTheme="minorHAnsi" w:hAnsiTheme="minorHAnsi" w:cs="Calibri"/>
              </w:rPr>
            </w:pPr>
          </w:p>
          <w:p w:rsidR="005156C3" w:rsidRPr="00CD7355" w:rsidRDefault="005156C3" w:rsidP="00321F52">
            <w:pPr>
              <w:ind w:left="109" w:right="145"/>
              <w:jc w:val="both"/>
              <w:rPr>
                <w:rFonts w:asciiTheme="minorHAnsi" w:hAnsiTheme="minorHAnsi" w:cs="Calibri"/>
              </w:rPr>
            </w:pPr>
            <w:r w:rsidRPr="00CD7355">
              <w:rPr>
                <w:rFonts w:asciiTheme="minorHAnsi" w:hAnsiTheme="minorHAnsi" w:cs="Calibri"/>
              </w:rPr>
              <w:t xml:space="preserve"> Медик</w:t>
            </w:r>
          </w:p>
          <w:p w:rsidR="005156C3" w:rsidRPr="00CD7355" w:rsidRDefault="005156C3" w:rsidP="00321F52">
            <w:pPr>
              <w:ind w:left="109" w:right="145"/>
              <w:jc w:val="both"/>
              <w:rPr>
                <w:rFonts w:asciiTheme="minorHAnsi" w:hAnsiTheme="minorHAnsi" w:cs="Calibri"/>
              </w:rPr>
            </w:pPr>
            <w:r w:rsidRPr="00CD7355">
              <w:rPr>
                <w:rFonts w:asciiTheme="minorHAnsi" w:hAnsiTheme="minorHAnsi" w:cs="Calibri"/>
              </w:rPr>
              <w:t>Творческая группа</w:t>
            </w:r>
          </w:p>
          <w:p w:rsidR="005156C3" w:rsidRPr="00CD7355" w:rsidRDefault="005156C3" w:rsidP="00321F52">
            <w:pPr>
              <w:ind w:left="109" w:right="145"/>
              <w:jc w:val="both"/>
              <w:rPr>
                <w:rFonts w:asciiTheme="minorHAnsi" w:hAnsiTheme="minorHAnsi" w:cs="Calibri"/>
              </w:rPr>
            </w:pPr>
            <w:r w:rsidRPr="00CD7355">
              <w:rPr>
                <w:rFonts w:asciiTheme="minorHAnsi" w:hAnsiTheme="minorHAnsi" w:cs="Calibri"/>
              </w:rPr>
              <w:t>Руководитель, исследовательская группа</w:t>
            </w:r>
          </w:p>
        </w:tc>
      </w:tr>
      <w:tr w:rsidR="005156C3" w:rsidRPr="00CD7355" w:rsidTr="00EE1DCD">
        <w:tc>
          <w:tcPr>
            <w:tcW w:w="1418" w:type="dxa"/>
            <w:tcBorders>
              <w:top w:val="single" w:sz="4" w:space="0" w:color="000000"/>
              <w:left w:val="single" w:sz="4" w:space="0" w:color="000000"/>
              <w:bottom w:val="single" w:sz="4" w:space="0" w:color="000000"/>
            </w:tcBorders>
            <w:shd w:val="clear" w:color="auto" w:fill="auto"/>
          </w:tcPr>
          <w:p w:rsidR="005156C3" w:rsidRPr="00CD7355" w:rsidRDefault="005156C3" w:rsidP="00321F52">
            <w:pPr>
              <w:snapToGrid w:val="0"/>
              <w:ind w:left="5" w:right="128"/>
              <w:jc w:val="both"/>
              <w:rPr>
                <w:rFonts w:asciiTheme="minorHAnsi" w:hAnsiTheme="minorHAnsi" w:cs="Calibri"/>
              </w:rPr>
            </w:pPr>
            <w:r w:rsidRPr="00CD7355">
              <w:rPr>
                <w:rFonts w:asciiTheme="minorHAnsi" w:hAnsiTheme="minorHAnsi" w:cs="Calibri"/>
              </w:rPr>
              <w:lastRenderedPageBreak/>
              <w:t>Июнь</w:t>
            </w:r>
          </w:p>
        </w:tc>
        <w:tc>
          <w:tcPr>
            <w:tcW w:w="5500" w:type="dxa"/>
            <w:tcBorders>
              <w:top w:val="single" w:sz="4" w:space="0" w:color="000000"/>
              <w:left w:val="single" w:sz="4" w:space="0" w:color="000000"/>
              <w:bottom w:val="single" w:sz="4" w:space="0" w:color="000000"/>
            </w:tcBorders>
            <w:shd w:val="clear" w:color="auto" w:fill="auto"/>
          </w:tcPr>
          <w:p w:rsidR="005156C3" w:rsidRPr="00CD7355" w:rsidRDefault="005156C3" w:rsidP="00321F52">
            <w:pPr>
              <w:snapToGrid w:val="0"/>
              <w:ind w:left="81" w:right="100"/>
              <w:jc w:val="both"/>
              <w:rPr>
                <w:rFonts w:asciiTheme="minorHAnsi" w:hAnsiTheme="minorHAnsi" w:cs="Calibri"/>
              </w:rPr>
            </w:pPr>
            <w:r w:rsidRPr="00CD7355">
              <w:rPr>
                <w:rFonts w:asciiTheme="minorHAnsi" w:hAnsiTheme="minorHAnsi" w:cs="Calibri"/>
              </w:rPr>
              <w:t>Согласование проезда группы: приобретение железнодорожных билетов, согласование с катером доставки группы на остров морем.</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5156C3" w:rsidRPr="00CD7355" w:rsidRDefault="005156C3" w:rsidP="00321F52">
            <w:pPr>
              <w:snapToGrid w:val="0"/>
              <w:ind w:left="109" w:right="145"/>
              <w:jc w:val="both"/>
              <w:rPr>
                <w:rFonts w:asciiTheme="minorHAnsi" w:hAnsiTheme="minorHAnsi" w:cs="Calibri"/>
              </w:rPr>
            </w:pPr>
            <w:r w:rsidRPr="00CD7355">
              <w:rPr>
                <w:rFonts w:asciiTheme="minorHAnsi" w:hAnsiTheme="minorHAnsi" w:cs="Calibri"/>
              </w:rPr>
              <w:t>Руководитель</w:t>
            </w:r>
          </w:p>
        </w:tc>
      </w:tr>
      <w:tr w:rsidR="005156C3" w:rsidRPr="00CD7355" w:rsidTr="00EE1DCD">
        <w:tc>
          <w:tcPr>
            <w:tcW w:w="1418" w:type="dxa"/>
            <w:tcBorders>
              <w:top w:val="single" w:sz="4" w:space="0" w:color="000000"/>
              <w:left w:val="single" w:sz="4" w:space="0" w:color="000000"/>
              <w:bottom w:val="single" w:sz="4" w:space="0" w:color="000000"/>
            </w:tcBorders>
            <w:shd w:val="clear" w:color="auto" w:fill="auto"/>
          </w:tcPr>
          <w:p w:rsidR="005156C3" w:rsidRPr="00CD7355" w:rsidRDefault="005156C3" w:rsidP="00321F52">
            <w:pPr>
              <w:snapToGrid w:val="0"/>
              <w:ind w:left="5" w:right="128"/>
              <w:jc w:val="both"/>
              <w:rPr>
                <w:rFonts w:asciiTheme="minorHAnsi" w:hAnsiTheme="minorHAnsi" w:cs="Calibri"/>
              </w:rPr>
            </w:pPr>
            <w:r w:rsidRPr="00CD7355">
              <w:rPr>
                <w:rFonts w:asciiTheme="minorHAnsi" w:hAnsiTheme="minorHAnsi" w:cs="Calibri"/>
              </w:rPr>
              <w:t>Июнь</w:t>
            </w:r>
          </w:p>
        </w:tc>
        <w:tc>
          <w:tcPr>
            <w:tcW w:w="5500" w:type="dxa"/>
            <w:tcBorders>
              <w:top w:val="single" w:sz="4" w:space="0" w:color="000000"/>
              <w:left w:val="single" w:sz="4" w:space="0" w:color="000000"/>
              <w:bottom w:val="single" w:sz="4" w:space="0" w:color="000000"/>
            </w:tcBorders>
            <w:shd w:val="clear" w:color="auto" w:fill="auto"/>
          </w:tcPr>
          <w:p w:rsidR="005156C3" w:rsidRPr="00CD7355" w:rsidRDefault="005156C3" w:rsidP="00321F52">
            <w:pPr>
              <w:snapToGrid w:val="0"/>
              <w:ind w:left="81" w:right="100"/>
              <w:jc w:val="both"/>
              <w:rPr>
                <w:rFonts w:asciiTheme="minorHAnsi" w:hAnsiTheme="minorHAnsi" w:cs="Calibri"/>
              </w:rPr>
            </w:pPr>
            <w:r w:rsidRPr="00CD7355">
              <w:rPr>
                <w:rFonts w:asciiTheme="minorHAnsi" w:hAnsiTheme="minorHAnsi" w:cs="Calibri"/>
              </w:rPr>
              <w:t>Приобретение продуктов.</w:t>
            </w:r>
          </w:p>
          <w:p w:rsidR="005156C3" w:rsidRPr="00CD7355" w:rsidRDefault="005156C3" w:rsidP="00321F52">
            <w:pPr>
              <w:ind w:left="81" w:right="100"/>
              <w:jc w:val="both"/>
              <w:rPr>
                <w:rFonts w:asciiTheme="minorHAnsi" w:hAnsiTheme="minorHAnsi" w:cs="Calibri"/>
              </w:rPr>
            </w:pPr>
            <w:r w:rsidRPr="00CD7355">
              <w:rPr>
                <w:rFonts w:asciiTheme="minorHAnsi" w:hAnsiTheme="minorHAnsi" w:cs="Calibri"/>
              </w:rPr>
              <w:t>Распределение продуктов и общественного снаряжения среди участников экспедиции для транспортировки на остров, составление графика дежурства на кухне.</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5156C3" w:rsidRPr="00CD7355" w:rsidRDefault="005156C3" w:rsidP="00321F52">
            <w:pPr>
              <w:snapToGrid w:val="0"/>
              <w:ind w:left="109" w:right="145"/>
              <w:jc w:val="both"/>
              <w:rPr>
                <w:rFonts w:asciiTheme="minorHAnsi" w:hAnsiTheme="minorHAnsi" w:cs="Calibri"/>
              </w:rPr>
            </w:pPr>
            <w:r w:rsidRPr="00CD7355">
              <w:rPr>
                <w:rFonts w:asciiTheme="minorHAnsi" w:hAnsiTheme="minorHAnsi" w:cs="Calibri"/>
              </w:rPr>
              <w:t>Руководитель, зам. руководителя,</w:t>
            </w:r>
          </w:p>
          <w:p w:rsidR="005156C3" w:rsidRPr="00CD7355" w:rsidRDefault="005156C3" w:rsidP="00321F52">
            <w:pPr>
              <w:ind w:left="109" w:right="145"/>
              <w:jc w:val="both"/>
              <w:rPr>
                <w:rFonts w:asciiTheme="minorHAnsi" w:hAnsiTheme="minorHAnsi" w:cs="Calibri"/>
              </w:rPr>
            </w:pPr>
            <w:r w:rsidRPr="00CD7355">
              <w:rPr>
                <w:rFonts w:asciiTheme="minorHAnsi" w:hAnsiTheme="minorHAnsi" w:cs="Calibri"/>
              </w:rPr>
              <w:t>начальник, завхоз, начпрод, все участники</w:t>
            </w:r>
          </w:p>
        </w:tc>
      </w:tr>
      <w:tr w:rsidR="00C3494B" w:rsidRPr="00CD7355" w:rsidTr="00EE1DCD">
        <w:tc>
          <w:tcPr>
            <w:tcW w:w="1418" w:type="dxa"/>
            <w:tcBorders>
              <w:top w:val="single" w:sz="4" w:space="0" w:color="000000"/>
              <w:left w:val="single" w:sz="4" w:space="0" w:color="000000"/>
              <w:bottom w:val="single" w:sz="4" w:space="0" w:color="000000"/>
            </w:tcBorders>
            <w:shd w:val="clear" w:color="auto" w:fill="auto"/>
          </w:tcPr>
          <w:p w:rsidR="00C3494B" w:rsidRDefault="00C3494B" w:rsidP="00321F52">
            <w:pPr>
              <w:snapToGrid w:val="0"/>
              <w:ind w:left="5" w:right="128"/>
              <w:jc w:val="both"/>
              <w:rPr>
                <w:rFonts w:asciiTheme="minorHAnsi" w:hAnsiTheme="minorHAnsi" w:cs="Calibri"/>
              </w:rPr>
            </w:pPr>
            <w:r>
              <w:rPr>
                <w:rFonts w:asciiTheme="minorHAnsi" w:hAnsiTheme="minorHAnsi" w:cs="Calibri"/>
              </w:rPr>
              <w:t>Сентябрь</w:t>
            </w:r>
          </w:p>
        </w:tc>
        <w:tc>
          <w:tcPr>
            <w:tcW w:w="5500" w:type="dxa"/>
            <w:tcBorders>
              <w:top w:val="single" w:sz="4" w:space="0" w:color="000000"/>
              <w:left w:val="single" w:sz="4" w:space="0" w:color="000000"/>
              <w:bottom w:val="single" w:sz="4" w:space="0" w:color="000000"/>
            </w:tcBorders>
            <w:shd w:val="clear" w:color="auto" w:fill="auto"/>
          </w:tcPr>
          <w:p w:rsidR="00C3494B" w:rsidRDefault="00C3494B" w:rsidP="00321F52">
            <w:pPr>
              <w:snapToGrid w:val="0"/>
              <w:ind w:left="81" w:right="100"/>
              <w:jc w:val="both"/>
              <w:rPr>
                <w:rFonts w:asciiTheme="minorHAnsi" w:hAnsiTheme="minorHAnsi" w:cs="Calibri"/>
              </w:rPr>
            </w:pPr>
            <w:r>
              <w:rPr>
                <w:rFonts w:asciiTheme="minorHAnsi" w:hAnsiTheme="minorHAnsi" w:cs="Calibri"/>
              </w:rPr>
              <w:t xml:space="preserve">Оформление фотогазеты об экспедиции. </w:t>
            </w:r>
          </w:p>
          <w:p w:rsidR="00C3494B" w:rsidRPr="00CD7355" w:rsidRDefault="00C3494B" w:rsidP="00321F52">
            <w:pPr>
              <w:snapToGrid w:val="0"/>
              <w:ind w:left="81" w:right="100"/>
              <w:jc w:val="both"/>
              <w:rPr>
                <w:rFonts w:asciiTheme="minorHAnsi" w:hAnsiTheme="minorHAnsi" w:cs="Calibri"/>
              </w:rPr>
            </w:pPr>
            <w:r>
              <w:rPr>
                <w:rFonts w:asciiTheme="minorHAnsi" w:hAnsiTheme="minorHAnsi" w:cs="Calibri"/>
              </w:rPr>
              <w:t>Сбор фотоархива.</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C3494B" w:rsidRPr="00CD7355" w:rsidRDefault="00C3494B" w:rsidP="00321F52">
            <w:pPr>
              <w:snapToGrid w:val="0"/>
              <w:ind w:left="109" w:right="145"/>
              <w:jc w:val="both"/>
              <w:rPr>
                <w:rFonts w:asciiTheme="minorHAnsi" w:hAnsiTheme="minorHAnsi" w:cs="Calibri"/>
              </w:rPr>
            </w:pPr>
            <w:r>
              <w:rPr>
                <w:rFonts w:asciiTheme="minorHAnsi" w:hAnsiTheme="minorHAnsi" w:cs="Calibri"/>
              </w:rPr>
              <w:t>Фотограф группы, добровольцы</w:t>
            </w:r>
          </w:p>
        </w:tc>
      </w:tr>
      <w:tr w:rsidR="00C3494B" w:rsidRPr="00CD7355" w:rsidTr="00EE1DCD">
        <w:tc>
          <w:tcPr>
            <w:tcW w:w="1418" w:type="dxa"/>
            <w:tcBorders>
              <w:top w:val="single" w:sz="4" w:space="0" w:color="000000"/>
              <w:left w:val="single" w:sz="4" w:space="0" w:color="000000"/>
              <w:bottom w:val="single" w:sz="4" w:space="0" w:color="000000"/>
            </w:tcBorders>
            <w:shd w:val="clear" w:color="auto" w:fill="auto"/>
          </w:tcPr>
          <w:p w:rsidR="00C3494B" w:rsidRPr="00CD7355" w:rsidRDefault="00C3494B" w:rsidP="00321F52">
            <w:pPr>
              <w:snapToGrid w:val="0"/>
              <w:ind w:left="5" w:right="128"/>
              <w:jc w:val="both"/>
              <w:rPr>
                <w:rFonts w:asciiTheme="minorHAnsi" w:hAnsiTheme="minorHAnsi" w:cs="Calibri"/>
              </w:rPr>
            </w:pPr>
            <w:r>
              <w:rPr>
                <w:rFonts w:asciiTheme="minorHAnsi" w:hAnsiTheme="minorHAnsi" w:cs="Calibri"/>
              </w:rPr>
              <w:t xml:space="preserve">Август-октябрь </w:t>
            </w:r>
          </w:p>
        </w:tc>
        <w:tc>
          <w:tcPr>
            <w:tcW w:w="5500" w:type="dxa"/>
            <w:tcBorders>
              <w:top w:val="single" w:sz="4" w:space="0" w:color="000000"/>
              <w:left w:val="single" w:sz="4" w:space="0" w:color="000000"/>
              <w:bottom w:val="single" w:sz="4" w:space="0" w:color="000000"/>
            </w:tcBorders>
            <w:shd w:val="clear" w:color="auto" w:fill="auto"/>
          </w:tcPr>
          <w:p w:rsidR="00C3494B" w:rsidRPr="00CD7355" w:rsidRDefault="00C3494B" w:rsidP="00321F52">
            <w:pPr>
              <w:snapToGrid w:val="0"/>
              <w:ind w:left="81" w:right="100"/>
              <w:jc w:val="both"/>
              <w:rPr>
                <w:rFonts w:asciiTheme="minorHAnsi" w:hAnsiTheme="minorHAnsi" w:cs="Calibri"/>
              </w:rPr>
            </w:pPr>
            <w:r>
              <w:rPr>
                <w:rFonts w:asciiTheme="minorHAnsi" w:hAnsiTheme="minorHAnsi" w:cs="Calibri"/>
              </w:rPr>
              <w:t>Оформление отчета об экспедиции</w:t>
            </w:r>
          </w:p>
        </w:tc>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C3494B" w:rsidRPr="00CD7355" w:rsidRDefault="00C3494B" w:rsidP="00321F52">
            <w:pPr>
              <w:snapToGrid w:val="0"/>
              <w:ind w:left="109" w:right="145"/>
              <w:jc w:val="both"/>
              <w:rPr>
                <w:rFonts w:asciiTheme="minorHAnsi" w:hAnsiTheme="minorHAnsi" w:cs="Calibri"/>
              </w:rPr>
            </w:pPr>
            <w:r w:rsidRPr="00CD7355">
              <w:rPr>
                <w:rFonts w:asciiTheme="minorHAnsi" w:hAnsiTheme="minorHAnsi" w:cs="Calibri"/>
              </w:rPr>
              <w:t>Руководитель</w:t>
            </w:r>
            <w:r>
              <w:rPr>
                <w:rFonts w:asciiTheme="minorHAnsi" w:hAnsiTheme="minorHAnsi" w:cs="Calibri"/>
              </w:rPr>
              <w:t>, исследовательская группа</w:t>
            </w:r>
          </w:p>
        </w:tc>
      </w:tr>
    </w:tbl>
    <w:p w:rsidR="005156C3" w:rsidRPr="00CD7355" w:rsidRDefault="005156C3" w:rsidP="00001934">
      <w:pPr>
        <w:jc w:val="center"/>
        <w:rPr>
          <w:rFonts w:asciiTheme="minorHAnsi" w:hAnsiTheme="minorHAnsi"/>
          <w:b/>
          <w:sz w:val="28"/>
          <w:szCs w:val="28"/>
        </w:rPr>
      </w:pPr>
    </w:p>
    <w:p w:rsidR="005156C3" w:rsidRPr="00CD7355" w:rsidRDefault="005156C3" w:rsidP="00001934">
      <w:pPr>
        <w:jc w:val="center"/>
        <w:rPr>
          <w:rFonts w:asciiTheme="minorHAnsi" w:hAnsiTheme="minorHAnsi"/>
          <w:b/>
          <w:sz w:val="28"/>
          <w:szCs w:val="28"/>
        </w:rPr>
      </w:pPr>
    </w:p>
    <w:p w:rsidR="009F4C4D" w:rsidRDefault="009F4C4D" w:rsidP="00001934">
      <w:pPr>
        <w:jc w:val="center"/>
        <w:rPr>
          <w:rFonts w:asciiTheme="minorHAnsi" w:hAnsiTheme="minorHAnsi"/>
          <w:b/>
          <w:color w:val="C00000"/>
          <w:sz w:val="32"/>
          <w:szCs w:val="32"/>
        </w:rPr>
      </w:pPr>
    </w:p>
    <w:p w:rsidR="009F4C4D" w:rsidRDefault="009F4C4D" w:rsidP="00001934">
      <w:pPr>
        <w:jc w:val="center"/>
        <w:rPr>
          <w:rFonts w:asciiTheme="minorHAnsi" w:hAnsiTheme="minorHAnsi"/>
          <w:b/>
          <w:color w:val="C00000"/>
          <w:sz w:val="32"/>
          <w:szCs w:val="32"/>
        </w:rPr>
      </w:pPr>
    </w:p>
    <w:p w:rsidR="009F4C4D" w:rsidRDefault="009F4C4D" w:rsidP="00001934">
      <w:pPr>
        <w:jc w:val="center"/>
        <w:rPr>
          <w:rFonts w:asciiTheme="minorHAnsi" w:hAnsiTheme="minorHAnsi"/>
          <w:b/>
          <w:color w:val="C00000"/>
          <w:sz w:val="32"/>
          <w:szCs w:val="32"/>
        </w:rPr>
      </w:pPr>
    </w:p>
    <w:p w:rsidR="009F4C4D" w:rsidRDefault="009F4C4D" w:rsidP="00001934">
      <w:pPr>
        <w:jc w:val="center"/>
        <w:rPr>
          <w:rFonts w:asciiTheme="minorHAnsi" w:hAnsiTheme="minorHAnsi"/>
          <w:b/>
          <w:color w:val="C00000"/>
          <w:sz w:val="32"/>
          <w:szCs w:val="32"/>
        </w:rPr>
      </w:pPr>
    </w:p>
    <w:p w:rsidR="009F4C4D" w:rsidRDefault="009F4C4D" w:rsidP="00001934">
      <w:pPr>
        <w:jc w:val="center"/>
        <w:rPr>
          <w:rFonts w:asciiTheme="minorHAnsi" w:hAnsiTheme="minorHAnsi"/>
          <w:b/>
          <w:color w:val="C00000"/>
          <w:sz w:val="32"/>
          <w:szCs w:val="32"/>
        </w:rPr>
      </w:pPr>
    </w:p>
    <w:p w:rsidR="009F4C4D" w:rsidRDefault="009F4C4D" w:rsidP="00001934">
      <w:pPr>
        <w:jc w:val="center"/>
        <w:rPr>
          <w:rFonts w:asciiTheme="minorHAnsi" w:hAnsiTheme="minorHAnsi"/>
          <w:b/>
          <w:color w:val="C00000"/>
          <w:sz w:val="32"/>
          <w:szCs w:val="32"/>
        </w:rPr>
      </w:pPr>
    </w:p>
    <w:p w:rsidR="009F4C4D" w:rsidRDefault="009F4C4D" w:rsidP="00001934">
      <w:pPr>
        <w:jc w:val="center"/>
        <w:rPr>
          <w:rFonts w:asciiTheme="minorHAnsi" w:hAnsiTheme="minorHAnsi"/>
          <w:b/>
          <w:color w:val="C00000"/>
          <w:sz w:val="32"/>
          <w:szCs w:val="32"/>
        </w:rPr>
      </w:pPr>
    </w:p>
    <w:p w:rsidR="009F4C4D" w:rsidRDefault="009F4C4D" w:rsidP="00001934">
      <w:pPr>
        <w:jc w:val="center"/>
        <w:rPr>
          <w:rFonts w:asciiTheme="minorHAnsi" w:hAnsiTheme="minorHAnsi"/>
          <w:b/>
          <w:color w:val="C00000"/>
          <w:sz w:val="32"/>
          <w:szCs w:val="32"/>
        </w:rPr>
      </w:pPr>
    </w:p>
    <w:p w:rsidR="009F4C4D" w:rsidRDefault="009F4C4D" w:rsidP="00001934">
      <w:pPr>
        <w:jc w:val="center"/>
        <w:rPr>
          <w:rFonts w:asciiTheme="minorHAnsi" w:hAnsiTheme="minorHAnsi"/>
          <w:b/>
          <w:color w:val="C00000"/>
          <w:sz w:val="32"/>
          <w:szCs w:val="32"/>
        </w:rPr>
      </w:pPr>
    </w:p>
    <w:p w:rsidR="009F4C4D" w:rsidRDefault="009F4C4D" w:rsidP="00001934">
      <w:pPr>
        <w:jc w:val="center"/>
        <w:rPr>
          <w:rFonts w:asciiTheme="minorHAnsi" w:hAnsiTheme="minorHAnsi"/>
          <w:b/>
          <w:color w:val="C00000"/>
          <w:sz w:val="32"/>
          <w:szCs w:val="32"/>
        </w:rPr>
      </w:pPr>
    </w:p>
    <w:p w:rsidR="009F4C4D" w:rsidRDefault="009F4C4D" w:rsidP="00001934">
      <w:pPr>
        <w:jc w:val="center"/>
        <w:rPr>
          <w:rFonts w:asciiTheme="minorHAnsi" w:hAnsiTheme="minorHAnsi"/>
          <w:b/>
          <w:color w:val="C00000"/>
          <w:sz w:val="32"/>
          <w:szCs w:val="32"/>
        </w:rPr>
      </w:pPr>
    </w:p>
    <w:p w:rsidR="009F4C4D" w:rsidRDefault="009F4C4D" w:rsidP="00001934">
      <w:pPr>
        <w:jc w:val="center"/>
        <w:rPr>
          <w:rFonts w:asciiTheme="minorHAnsi" w:hAnsiTheme="minorHAnsi"/>
          <w:b/>
          <w:color w:val="C00000"/>
          <w:sz w:val="32"/>
          <w:szCs w:val="32"/>
        </w:rPr>
      </w:pPr>
    </w:p>
    <w:p w:rsidR="009F4C4D" w:rsidRDefault="009F4C4D" w:rsidP="00001934">
      <w:pPr>
        <w:jc w:val="center"/>
        <w:rPr>
          <w:rFonts w:asciiTheme="minorHAnsi" w:hAnsiTheme="minorHAnsi"/>
          <w:b/>
          <w:color w:val="C00000"/>
          <w:sz w:val="32"/>
          <w:szCs w:val="32"/>
        </w:rPr>
      </w:pPr>
    </w:p>
    <w:p w:rsidR="009F4C4D" w:rsidRDefault="009F4C4D" w:rsidP="00001934">
      <w:pPr>
        <w:jc w:val="center"/>
        <w:rPr>
          <w:rFonts w:asciiTheme="minorHAnsi" w:hAnsiTheme="minorHAnsi"/>
          <w:b/>
          <w:color w:val="C00000"/>
          <w:sz w:val="32"/>
          <w:szCs w:val="32"/>
        </w:rPr>
      </w:pPr>
    </w:p>
    <w:p w:rsidR="009F4C4D" w:rsidRDefault="009F4C4D" w:rsidP="00001934">
      <w:pPr>
        <w:jc w:val="center"/>
        <w:rPr>
          <w:rFonts w:asciiTheme="minorHAnsi" w:hAnsiTheme="minorHAnsi"/>
          <w:b/>
          <w:color w:val="C00000"/>
          <w:sz w:val="32"/>
          <w:szCs w:val="32"/>
        </w:rPr>
      </w:pPr>
    </w:p>
    <w:p w:rsidR="009F4C4D" w:rsidRDefault="009F4C4D" w:rsidP="00001934">
      <w:pPr>
        <w:jc w:val="center"/>
        <w:rPr>
          <w:rFonts w:asciiTheme="minorHAnsi" w:hAnsiTheme="minorHAnsi"/>
          <w:b/>
          <w:color w:val="C00000"/>
          <w:sz w:val="32"/>
          <w:szCs w:val="32"/>
        </w:rPr>
      </w:pPr>
    </w:p>
    <w:p w:rsidR="009F4C4D" w:rsidRDefault="009F4C4D" w:rsidP="00001934">
      <w:pPr>
        <w:jc w:val="center"/>
        <w:rPr>
          <w:rFonts w:asciiTheme="minorHAnsi" w:hAnsiTheme="minorHAnsi"/>
          <w:b/>
          <w:color w:val="C00000"/>
          <w:sz w:val="32"/>
          <w:szCs w:val="32"/>
        </w:rPr>
      </w:pPr>
    </w:p>
    <w:p w:rsidR="009F4C4D" w:rsidRDefault="009F4C4D" w:rsidP="00001934">
      <w:pPr>
        <w:jc w:val="center"/>
        <w:rPr>
          <w:rFonts w:asciiTheme="minorHAnsi" w:hAnsiTheme="minorHAnsi"/>
          <w:b/>
          <w:color w:val="C00000"/>
          <w:sz w:val="32"/>
          <w:szCs w:val="32"/>
        </w:rPr>
      </w:pPr>
    </w:p>
    <w:p w:rsidR="009F4C4D" w:rsidRDefault="009F4C4D" w:rsidP="00001934">
      <w:pPr>
        <w:jc w:val="center"/>
        <w:rPr>
          <w:rFonts w:asciiTheme="minorHAnsi" w:hAnsiTheme="minorHAnsi"/>
          <w:b/>
          <w:color w:val="C00000"/>
          <w:sz w:val="32"/>
          <w:szCs w:val="32"/>
        </w:rPr>
      </w:pPr>
    </w:p>
    <w:p w:rsidR="009F4C4D" w:rsidRDefault="009F4C4D" w:rsidP="00001934">
      <w:pPr>
        <w:jc w:val="center"/>
        <w:rPr>
          <w:rFonts w:asciiTheme="minorHAnsi" w:hAnsiTheme="minorHAnsi"/>
          <w:b/>
          <w:color w:val="C00000"/>
          <w:sz w:val="32"/>
          <w:szCs w:val="32"/>
        </w:rPr>
      </w:pPr>
    </w:p>
    <w:p w:rsidR="00001934" w:rsidRPr="00BD3861" w:rsidRDefault="00BD3861" w:rsidP="00001934">
      <w:pPr>
        <w:jc w:val="center"/>
        <w:rPr>
          <w:rFonts w:asciiTheme="minorHAnsi" w:hAnsiTheme="minorHAnsi"/>
          <w:b/>
          <w:color w:val="C00000"/>
          <w:sz w:val="32"/>
          <w:szCs w:val="32"/>
        </w:rPr>
      </w:pPr>
      <w:r w:rsidRPr="00BD3861">
        <w:rPr>
          <w:rFonts w:asciiTheme="minorHAnsi" w:hAnsiTheme="minorHAnsi"/>
          <w:b/>
          <w:color w:val="C00000"/>
          <w:sz w:val="32"/>
          <w:szCs w:val="32"/>
        </w:rPr>
        <w:t>Часть 4</w:t>
      </w:r>
      <w:r w:rsidR="00001934" w:rsidRPr="00BD3861">
        <w:rPr>
          <w:rFonts w:asciiTheme="minorHAnsi" w:hAnsiTheme="minorHAnsi"/>
          <w:b/>
          <w:color w:val="C00000"/>
          <w:sz w:val="32"/>
          <w:szCs w:val="32"/>
        </w:rPr>
        <w:t xml:space="preserve">. </w:t>
      </w:r>
      <w:bookmarkStart w:id="26" w:name="Маршрут"/>
      <w:r w:rsidR="00001934" w:rsidRPr="00BD3861">
        <w:rPr>
          <w:rFonts w:asciiTheme="minorHAnsi" w:hAnsiTheme="minorHAnsi"/>
          <w:b/>
          <w:color w:val="C00000"/>
          <w:sz w:val="32"/>
          <w:szCs w:val="32"/>
        </w:rPr>
        <w:t>Маршрут</w:t>
      </w:r>
      <w:bookmarkStart w:id="27" w:name="_Toc56962153"/>
      <w:bookmarkEnd w:id="24"/>
    </w:p>
    <w:p w:rsidR="00001934" w:rsidRPr="00BD3861" w:rsidRDefault="00001934" w:rsidP="00CA0161">
      <w:pPr>
        <w:pStyle w:val="afe"/>
        <w:numPr>
          <w:ilvl w:val="1"/>
          <w:numId w:val="9"/>
        </w:numPr>
        <w:jc w:val="center"/>
        <w:rPr>
          <w:rFonts w:asciiTheme="minorHAnsi" w:hAnsiTheme="minorHAnsi"/>
          <w:b/>
          <w:color w:val="C00000"/>
        </w:rPr>
      </w:pPr>
      <w:bookmarkStart w:id="28" w:name="Общая"/>
      <w:bookmarkEnd w:id="26"/>
      <w:r w:rsidRPr="00BD3861">
        <w:rPr>
          <w:rFonts w:asciiTheme="minorHAnsi" w:hAnsiTheme="minorHAnsi"/>
          <w:b/>
          <w:color w:val="C00000"/>
        </w:rPr>
        <w:t>Общая</w:t>
      </w:r>
      <w:bookmarkEnd w:id="28"/>
      <w:r w:rsidRPr="00BD3861">
        <w:rPr>
          <w:rFonts w:asciiTheme="minorHAnsi" w:hAnsiTheme="minorHAnsi"/>
          <w:b/>
          <w:color w:val="C00000"/>
        </w:rPr>
        <w:t xml:space="preserve"> характеристика</w:t>
      </w:r>
    </w:p>
    <w:p w:rsidR="00D542B5" w:rsidRPr="00811964" w:rsidRDefault="00D542B5" w:rsidP="00D542B5">
      <w:pPr>
        <w:pStyle w:val="a7"/>
        <w:shd w:val="clear" w:color="auto" w:fill="FFFFFF"/>
        <w:spacing w:before="0" w:beforeAutospacing="0" w:after="0" w:afterAutospacing="0" w:line="210" w:lineRule="atLeast"/>
        <w:ind w:left="720"/>
        <w:jc w:val="right"/>
        <w:rPr>
          <w:rFonts w:asciiTheme="minorHAnsi" w:hAnsiTheme="minorHAnsi"/>
          <w:b/>
          <w:i/>
        </w:rPr>
      </w:pPr>
      <w:r w:rsidRPr="00811964">
        <w:rPr>
          <w:rFonts w:asciiTheme="minorHAnsi" w:hAnsiTheme="minorHAnsi"/>
          <w:b/>
          <w:i/>
        </w:rPr>
        <w:t>Левентуева Марина Александровна</w:t>
      </w:r>
    </w:p>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5528"/>
        <w:gridCol w:w="2752"/>
      </w:tblGrid>
      <w:tr w:rsidR="005156C3" w:rsidRPr="00CD7355" w:rsidTr="00D542B5">
        <w:trPr>
          <w:jc w:val="center"/>
        </w:trPr>
        <w:tc>
          <w:tcPr>
            <w:tcW w:w="1336" w:type="dxa"/>
            <w:shd w:val="clear" w:color="auto" w:fill="auto"/>
          </w:tcPr>
          <w:p w:rsidR="005156C3" w:rsidRPr="00CD7355" w:rsidRDefault="005156C3" w:rsidP="00321F52">
            <w:pPr>
              <w:jc w:val="center"/>
              <w:rPr>
                <w:rFonts w:asciiTheme="minorHAnsi" w:hAnsiTheme="minorHAnsi"/>
              </w:rPr>
            </w:pPr>
            <w:r w:rsidRPr="00CD7355">
              <w:rPr>
                <w:rFonts w:asciiTheme="minorHAnsi" w:hAnsiTheme="minorHAnsi"/>
              </w:rPr>
              <w:t>Дата</w:t>
            </w:r>
          </w:p>
        </w:tc>
        <w:tc>
          <w:tcPr>
            <w:tcW w:w="5528" w:type="dxa"/>
            <w:shd w:val="clear" w:color="auto" w:fill="auto"/>
          </w:tcPr>
          <w:p w:rsidR="005156C3" w:rsidRPr="00CD7355" w:rsidRDefault="005156C3" w:rsidP="00321F52">
            <w:pPr>
              <w:jc w:val="center"/>
              <w:rPr>
                <w:rFonts w:asciiTheme="minorHAnsi" w:hAnsiTheme="minorHAnsi"/>
              </w:rPr>
            </w:pPr>
            <w:r w:rsidRPr="00CD7355">
              <w:rPr>
                <w:rFonts w:asciiTheme="minorHAnsi" w:hAnsiTheme="minorHAnsi"/>
              </w:rPr>
              <w:t>Программа экспедиции</w:t>
            </w:r>
          </w:p>
        </w:tc>
        <w:tc>
          <w:tcPr>
            <w:tcW w:w="2752" w:type="dxa"/>
            <w:shd w:val="clear" w:color="auto" w:fill="auto"/>
          </w:tcPr>
          <w:p w:rsidR="005156C3" w:rsidRPr="00CD7355" w:rsidRDefault="005156C3" w:rsidP="00321F52">
            <w:pPr>
              <w:jc w:val="center"/>
              <w:rPr>
                <w:rFonts w:asciiTheme="minorHAnsi" w:hAnsiTheme="minorHAnsi"/>
              </w:rPr>
            </w:pPr>
            <w:r w:rsidRPr="00CD7355">
              <w:rPr>
                <w:rFonts w:asciiTheme="minorHAnsi" w:hAnsiTheme="minorHAnsi"/>
              </w:rPr>
              <w:t>Проект «ИМЕНА»</w:t>
            </w:r>
          </w:p>
        </w:tc>
      </w:tr>
      <w:tr w:rsidR="005156C3" w:rsidRPr="00CD7355" w:rsidTr="00D542B5">
        <w:trPr>
          <w:jc w:val="center"/>
        </w:trPr>
        <w:tc>
          <w:tcPr>
            <w:tcW w:w="1336" w:type="dxa"/>
            <w:shd w:val="clear" w:color="auto" w:fill="auto"/>
          </w:tcPr>
          <w:p w:rsidR="005156C3" w:rsidRPr="00CD7355" w:rsidRDefault="004D2F9F" w:rsidP="00321F52">
            <w:pPr>
              <w:jc w:val="center"/>
              <w:rPr>
                <w:rFonts w:asciiTheme="minorHAnsi" w:hAnsiTheme="minorHAnsi"/>
              </w:rPr>
            </w:pPr>
            <w:r w:rsidRPr="00CD7355">
              <w:rPr>
                <w:rFonts w:asciiTheme="minorHAnsi" w:hAnsiTheme="minorHAnsi"/>
              </w:rPr>
              <w:t>15</w:t>
            </w:r>
            <w:r w:rsidR="005156C3" w:rsidRPr="00CD7355">
              <w:rPr>
                <w:rFonts w:asciiTheme="minorHAnsi" w:hAnsiTheme="minorHAnsi"/>
              </w:rPr>
              <w:t>.06, сб</w:t>
            </w:r>
          </w:p>
        </w:tc>
        <w:tc>
          <w:tcPr>
            <w:tcW w:w="5528" w:type="dxa"/>
            <w:shd w:val="clear" w:color="auto" w:fill="auto"/>
          </w:tcPr>
          <w:p w:rsidR="005156C3" w:rsidRPr="00CD7355" w:rsidRDefault="005156C3" w:rsidP="00321F52">
            <w:pPr>
              <w:jc w:val="center"/>
              <w:rPr>
                <w:rFonts w:asciiTheme="minorHAnsi" w:hAnsiTheme="minorHAnsi"/>
              </w:rPr>
            </w:pPr>
            <w:r w:rsidRPr="00CD7355">
              <w:rPr>
                <w:rFonts w:asciiTheme="minorHAnsi" w:hAnsiTheme="minorHAnsi"/>
              </w:rPr>
              <w:t xml:space="preserve">Отправление из Санкт-Петербурга </w:t>
            </w:r>
          </w:p>
        </w:tc>
        <w:tc>
          <w:tcPr>
            <w:tcW w:w="2752" w:type="dxa"/>
            <w:shd w:val="clear" w:color="auto" w:fill="auto"/>
          </w:tcPr>
          <w:p w:rsidR="005156C3" w:rsidRPr="00CD7355" w:rsidRDefault="005156C3" w:rsidP="00321F52">
            <w:pPr>
              <w:jc w:val="center"/>
              <w:rPr>
                <w:rFonts w:asciiTheme="minorHAnsi" w:hAnsiTheme="minorHAnsi"/>
              </w:rPr>
            </w:pPr>
          </w:p>
        </w:tc>
      </w:tr>
      <w:tr w:rsidR="005156C3" w:rsidRPr="00CD7355" w:rsidTr="00D542B5">
        <w:trPr>
          <w:jc w:val="center"/>
        </w:trPr>
        <w:tc>
          <w:tcPr>
            <w:tcW w:w="1336" w:type="dxa"/>
            <w:shd w:val="clear" w:color="auto" w:fill="auto"/>
          </w:tcPr>
          <w:p w:rsidR="005156C3" w:rsidRPr="00CD7355" w:rsidRDefault="004D2F9F" w:rsidP="00321F52">
            <w:pPr>
              <w:jc w:val="center"/>
              <w:rPr>
                <w:rFonts w:asciiTheme="minorHAnsi" w:hAnsiTheme="minorHAnsi"/>
              </w:rPr>
            </w:pPr>
            <w:r w:rsidRPr="00CD7355">
              <w:rPr>
                <w:rFonts w:asciiTheme="minorHAnsi" w:hAnsiTheme="minorHAnsi"/>
              </w:rPr>
              <w:t>16</w:t>
            </w:r>
            <w:r w:rsidR="005156C3" w:rsidRPr="00CD7355">
              <w:rPr>
                <w:rFonts w:asciiTheme="minorHAnsi" w:hAnsiTheme="minorHAnsi"/>
              </w:rPr>
              <w:t>.06, вс</w:t>
            </w:r>
          </w:p>
        </w:tc>
        <w:tc>
          <w:tcPr>
            <w:tcW w:w="5528" w:type="dxa"/>
            <w:shd w:val="clear" w:color="auto" w:fill="auto"/>
          </w:tcPr>
          <w:p w:rsidR="005156C3" w:rsidRPr="00CD7355" w:rsidRDefault="005156C3" w:rsidP="00321F52">
            <w:pPr>
              <w:jc w:val="center"/>
              <w:rPr>
                <w:rFonts w:asciiTheme="minorHAnsi" w:hAnsiTheme="minorHAnsi"/>
              </w:rPr>
            </w:pPr>
            <w:r w:rsidRPr="00CD7355">
              <w:rPr>
                <w:rFonts w:asciiTheme="minorHAnsi" w:hAnsiTheme="minorHAnsi"/>
              </w:rPr>
              <w:t xml:space="preserve">Прибытие в Кемь. Знакомство с пос. Рабочеостровский. Переправа на остров. Размещение, постановка лагеря. </w:t>
            </w:r>
          </w:p>
        </w:tc>
        <w:tc>
          <w:tcPr>
            <w:tcW w:w="2752" w:type="dxa"/>
            <w:shd w:val="clear" w:color="auto" w:fill="auto"/>
          </w:tcPr>
          <w:p w:rsidR="005156C3" w:rsidRPr="00CD7355" w:rsidRDefault="005156C3" w:rsidP="00321F52">
            <w:pPr>
              <w:jc w:val="center"/>
              <w:rPr>
                <w:rFonts w:asciiTheme="minorHAnsi" w:hAnsiTheme="minorHAnsi"/>
                <w:b/>
              </w:rPr>
            </w:pPr>
            <w:r w:rsidRPr="00CD7355">
              <w:rPr>
                <w:rFonts w:asciiTheme="minorHAnsi" w:hAnsiTheme="minorHAnsi"/>
                <w:b/>
              </w:rPr>
              <w:t>Св. прп. Зосима, Савватий, Герман</w:t>
            </w:r>
          </w:p>
          <w:p w:rsidR="005156C3" w:rsidRPr="00CD7355" w:rsidRDefault="005156C3" w:rsidP="00321F52">
            <w:pPr>
              <w:jc w:val="center"/>
              <w:rPr>
                <w:rFonts w:asciiTheme="minorHAnsi" w:hAnsiTheme="minorHAnsi"/>
              </w:rPr>
            </w:pPr>
            <w:r w:rsidRPr="00CD7355">
              <w:rPr>
                <w:rFonts w:asciiTheme="minorHAnsi" w:hAnsiTheme="minorHAnsi"/>
              </w:rPr>
              <w:t>Экскурсия «История Соловецкого монастыря»</w:t>
            </w:r>
          </w:p>
          <w:p w:rsidR="005156C3" w:rsidRPr="00CD7355" w:rsidRDefault="005156C3" w:rsidP="00321F52">
            <w:pPr>
              <w:jc w:val="center"/>
              <w:rPr>
                <w:rFonts w:asciiTheme="minorHAnsi" w:hAnsiTheme="minorHAnsi"/>
              </w:rPr>
            </w:pPr>
          </w:p>
        </w:tc>
      </w:tr>
      <w:tr w:rsidR="005156C3" w:rsidRPr="00CD7355" w:rsidTr="00D542B5">
        <w:trPr>
          <w:jc w:val="center"/>
        </w:trPr>
        <w:tc>
          <w:tcPr>
            <w:tcW w:w="1336" w:type="dxa"/>
            <w:shd w:val="clear" w:color="auto" w:fill="auto"/>
          </w:tcPr>
          <w:p w:rsidR="005156C3" w:rsidRPr="00CD7355" w:rsidRDefault="004D2F9F" w:rsidP="004D2F9F">
            <w:pPr>
              <w:jc w:val="center"/>
              <w:rPr>
                <w:rFonts w:asciiTheme="minorHAnsi" w:hAnsiTheme="minorHAnsi"/>
              </w:rPr>
            </w:pPr>
            <w:r w:rsidRPr="00CD7355">
              <w:rPr>
                <w:rFonts w:asciiTheme="minorHAnsi" w:hAnsiTheme="minorHAnsi"/>
              </w:rPr>
              <w:t>17</w:t>
            </w:r>
            <w:r w:rsidR="005156C3" w:rsidRPr="00CD7355">
              <w:rPr>
                <w:rFonts w:asciiTheme="minorHAnsi" w:hAnsiTheme="minorHAnsi"/>
              </w:rPr>
              <w:t xml:space="preserve">.06, </w:t>
            </w:r>
            <w:r w:rsidR="0070272D" w:rsidRPr="00CD7355">
              <w:rPr>
                <w:rFonts w:asciiTheme="minorHAnsi" w:hAnsiTheme="minorHAnsi"/>
              </w:rPr>
              <w:t xml:space="preserve">пн </w:t>
            </w:r>
          </w:p>
        </w:tc>
        <w:tc>
          <w:tcPr>
            <w:tcW w:w="5528" w:type="dxa"/>
            <w:shd w:val="clear" w:color="auto" w:fill="auto"/>
          </w:tcPr>
          <w:p w:rsidR="005156C3" w:rsidRPr="00CD7355" w:rsidRDefault="005156C3" w:rsidP="00321F52">
            <w:pPr>
              <w:jc w:val="center"/>
              <w:rPr>
                <w:rFonts w:asciiTheme="minorHAnsi" w:hAnsiTheme="minorHAnsi"/>
              </w:rPr>
            </w:pPr>
            <w:r w:rsidRPr="00CD7355">
              <w:rPr>
                <w:rFonts w:asciiTheme="minorHAnsi" w:hAnsiTheme="minorHAnsi"/>
              </w:rPr>
              <w:t xml:space="preserve">Поход </w:t>
            </w:r>
          </w:p>
          <w:p w:rsidR="005156C3" w:rsidRPr="00CD7355" w:rsidRDefault="005156C3" w:rsidP="00321F52">
            <w:pPr>
              <w:jc w:val="center"/>
              <w:rPr>
                <w:rFonts w:asciiTheme="minorHAnsi" w:hAnsiTheme="minorHAnsi"/>
              </w:rPr>
            </w:pPr>
            <w:r w:rsidRPr="00CD7355">
              <w:rPr>
                <w:rFonts w:asciiTheme="minorHAnsi" w:hAnsiTheme="minorHAnsi"/>
              </w:rPr>
              <w:t>(лагерь – г.Секирная – Ново-Сосновка)</w:t>
            </w:r>
          </w:p>
        </w:tc>
        <w:tc>
          <w:tcPr>
            <w:tcW w:w="2752" w:type="dxa"/>
            <w:shd w:val="clear" w:color="auto" w:fill="auto"/>
          </w:tcPr>
          <w:p w:rsidR="005156C3" w:rsidRPr="00CD7355" w:rsidRDefault="005156C3" w:rsidP="00321F52">
            <w:pPr>
              <w:jc w:val="center"/>
              <w:rPr>
                <w:rFonts w:asciiTheme="minorHAnsi" w:hAnsiTheme="minorHAnsi"/>
                <w:b/>
              </w:rPr>
            </w:pPr>
            <w:r w:rsidRPr="00CD7355">
              <w:rPr>
                <w:rFonts w:asciiTheme="minorHAnsi" w:hAnsiTheme="minorHAnsi"/>
                <w:b/>
              </w:rPr>
              <w:t>Топонимика острова</w:t>
            </w:r>
          </w:p>
        </w:tc>
      </w:tr>
      <w:tr w:rsidR="005156C3" w:rsidRPr="00CD7355" w:rsidTr="00D542B5">
        <w:trPr>
          <w:jc w:val="center"/>
        </w:trPr>
        <w:tc>
          <w:tcPr>
            <w:tcW w:w="1336" w:type="dxa"/>
            <w:shd w:val="clear" w:color="auto" w:fill="auto"/>
          </w:tcPr>
          <w:p w:rsidR="005156C3" w:rsidRPr="00CD7355" w:rsidRDefault="004D2F9F" w:rsidP="004D2F9F">
            <w:pPr>
              <w:jc w:val="center"/>
              <w:rPr>
                <w:rFonts w:asciiTheme="minorHAnsi" w:hAnsiTheme="minorHAnsi"/>
              </w:rPr>
            </w:pPr>
            <w:r w:rsidRPr="00CD7355">
              <w:rPr>
                <w:rFonts w:asciiTheme="minorHAnsi" w:hAnsiTheme="minorHAnsi"/>
              </w:rPr>
              <w:t>18</w:t>
            </w:r>
            <w:r w:rsidR="005156C3" w:rsidRPr="00CD7355">
              <w:rPr>
                <w:rFonts w:asciiTheme="minorHAnsi" w:hAnsiTheme="minorHAnsi"/>
              </w:rPr>
              <w:t xml:space="preserve">.06, </w:t>
            </w:r>
            <w:r w:rsidRPr="00CD7355">
              <w:rPr>
                <w:rFonts w:asciiTheme="minorHAnsi" w:hAnsiTheme="minorHAnsi"/>
              </w:rPr>
              <w:t>вт</w:t>
            </w:r>
          </w:p>
        </w:tc>
        <w:tc>
          <w:tcPr>
            <w:tcW w:w="5528" w:type="dxa"/>
            <w:shd w:val="clear" w:color="auto" w:fill="auto"/>
          </w:tcPr>
          <w:p w:rsidR="005156C3" w:rsidRPr="00CD7355" w:rsidRDefault="005156C3" w:rsidP="00321F52">
            <w:pPr>
              <w:jc w:val="center"/>
              <w:rPr>
                <w:rFonts w:asciiTheme="minorHAnsi" w:hAnsiTheme="minorHAnsi"/>
              </w:rPr>
            </w:pPr>
            <w:r w:rsidRPr="00CD7355">
              <w:rPr>
                <w:rFonts w:asciiTheme="minorHAnsi" w:hAnsiTheme="minorHAnsi"/>
              </w:rPr>
              <w:t xml:space="preserve">Поход </w:t>
            </w:r>
          </w:p>
          <w:p w:rsidR="005156C3" w:rsidRPr="00CD7355" w:rsidRDefault="005156C3" w:rsidP="00321F52">
            <w:pPr>
              <w:jc w:val="center"/>
              <w:rPr>
                <w:rFonts w:asciiTheme="minorHAnsi" w:hAnsiTheme="minorHAnsi"/>
              </w:rPr>
            </w:pPr>
            <w:r w:rsidRPr="00CD7355">
              <w:rPr>
                <w:rFonts w:asciiTheme="minorHAnsi" w:hAnsiTheme="minorHAnsi"/>
              </w:rPr>
              <w:t>(Ново-Сосновка – оз.Водопойное)</w:t>
            </w:r>
          </w:p>
        </w:tc>
        <w:tc>
          <w:tcPr>
            <w:tcW w:w="2752" w:type="dxa"/>
            <w:shd w:val="clear" w:color="auto" w:fill="auto"/>
          </w:tcPr>
          <w:p w:rsidR="005156C3" w:rsidRPr="00CD7355" w:rsidRDefault="005156C3" w:rsidP="00321F52">
            <w:pPr>
              <w:jc w:val="center"/>
              <w:rPr>
                <w:rFonts w:asciiTheme="minorHAnsi" w:hAnsiTheme="minorHAnsi"/>
              </w:rPr>
            </w:pPr>
            <w:r w:rsidRPr="00CD7355">
              <w:rPr>
                <w:rFonts w:asciiTheme="minorHAnsi" w:hAnsiTheme="minorHAnsi"/>
                <w:b/>
              </w:rPr>
              <w:t>Топонимика острова</w:t>
            </w:r>
          </w:p>
        </w:tc>
      </w:tr>
      <w:tr w:rsidR="005156C3" w:rsidRPr="00CD7355" w:rsidTr="00D542B5">
        <w:trPr>
          <w:jc w:val="center"/>
        </w:trPr>
        <w:tc>
          <w:tcPr>
            <w:tcW w:w="1336" w:type="dxa"/>
            <w:shd w:val="clear" w:color="auto" w:fill="auto"/>
          </w:tcPr>
          <w:p w:rsidR="005156C3" w:rsidRPr="00CD7355" w:rsidRDefault="004D2F9F" w:rsidP="0070272D">
            <w:pPr>
              <w:jc w:val="center"/>
              <w:rPr>
                <w:rFonts w:asciiTheme="minorHAnsi" w:hAnsiTheme="minorHAnsi"/>
              </w:rPr>
            </w:pPr>
            <w:r w:rsidRPr="00CD7355">
              <w:rPr>
                <w:rFonts w:asciiTheme="minorHAnsi" w:hAnsiTheme="minorHAnsi"/>
              </w:rPr>
              <w:t>19</w:t>
            </w:r>
            <w:r w:rsidR="005156C3" w:rsidRPr="00CD7355">
              <w:rPr>
                <w:rFonts w:asciiTheme="minorHAnsi" w:hAnsiTheme="minorHAnsi"/>
              </w:rPr>
              <w:t>.06,</w:t>
            </w:r>
            <w:r w:rsidRPr="00CD7355">
              <w:rPr>
                <w:rFonts w:asciiTheme="minorHAnsi" w:hAnsiTheme="minorHAnsi"/>
              </w:rPr>
              <w:t xml:space="preserve"> ср</w:t>
            </w:r>
            <w:r w:rsidR="005156C3" w:rsidRPr="00CD7355">
              <w:rPr>
                <w:rFonts w:asciiTheme="minorHAnsi" w:hAnsiTheme="minorHAnsi"/>
              </w:rPr>
              <w:t xml:space="preserve"> </w:t>
            </w:r>
          </w:p>
        </w:tc>
        <w:tc>
          <w:tcPr>
            <w:tcW w:w="5528" w:type="dxa"/>
            <w:shd w:val="clear" w:color="auto" w:fill="auto"/>
          </w:tcPr>
          <w:p w:rsidR="005156C3" w:rsidRPr="00CD7355" w:rsidRDefault="005156C3" w:rsidP="00321F52">
            <w:pPr>
              <w:jc w:val="center"/>
              <w:rPr>
                <w:rFonts w:asciiTheme="minorHAnsi" w:hAnsiTheme="minorHAnsi"/>
              </w:rPr>
            </w:pPr>
            <w:r w:rsidRPr="00CD7355">
              <w:rPr>
                <w:rFonts w:asciiTheme="minorHAnsi" w:hAnsiTheme="minorHAnsi"/>
              </w:rPr>
              <w:t xml:space="preserve">Поход </w:t>
            </w:r>
          </w:p>
          <w:p w:rsidR="00C3494B" w:rsidRDefault="005156C3" w:rsidP="00321F52">
            <w:pPr>
              <w:jc w:val="center"/>
              <w:rPr>
                <w:rFonts w:asciiTheme="minorHAnsi" w:hAnsiTheme="minorHAnsi"/>
              </w:rPr>
            </w:pPr>
            <w:r w:rsidRPr="00CD7355">
              <w:rPr>
                <w:rFonts w:asciiTheme="minorHAnsi" w:hAnsiTheme="minorHAnsi"/>
              </w:rPr>
              <w:t>(оз. Водопойное-п.Соловецкий - лагерь)</w:t>
            </w:r>
            <w:r w:rsidR="00C3494B" w:rsidRPr="00CD7355">
              <w:rPr>
                <w:rFonts w:asciiTheme="minorHAnsi" w:hAnsiTheme="minorHAnsi"/>
              </w:rPr>
              <w:t xml:space="preserve"> </w:t>
            </w:r>
          </w:p>
          <w:p w:rsidR="005156C3" w:rsidRPr="00CD7355" w:rsidRDefault="00C3494B" w:rsidP="00321F52">
            <w:pPr>
              <w:jc w:val="center"/>
              <w:rPr>
                <w:rFonts w:asciiTheme="minorHAnsi" w:hAnsiTheme="minorHAnsi"/>
              </w:rPr>
            </w:pPr>
            <w:r w:rsidRPr="00CD7355">
              <w:rPr>
                <w:rFonts w:asciiTheme="minorHAnsi" w:hAnsiTheme="minorHAnsi"/>
              </w:rPr>
              <w:t>Баня, свободное время</w:t>
            </w:r>
          </w:p>
        </w:tc>
        <w:tc>
          <w:tcPr>
            <w:tcW w:w="2752" w:type="dxa"/>
            <w:shd w:val="clear" w:color="auto" w:fill="auto"/>
          </w:tcPr>
          <w:p w:rsidR="00C3494B" w:rsidRDefault="00C3494B" w:rsidP="00C3494B">
            <w:pPr>
              <w:jc w:val="center"/>
              <w:rPr>
                <w:rFonts w:asciiTheme="minorHAnsi" w:hAnsiTheme="minorHAnsi"/>
                <w:b/>
              </w:rPr>
            </w:pPr>
            <w:r w:rsidRPr="00CD7355">
              <w:rPr>
                <w:rFonts w:asciiTheme="minorHAnsi" w:hAnsiTheme="minorHAnsi"/>
                <w:b/>
              </w:rPr>
              <w:t>Святитель Филипп</w:t>
            </w:r>
          </w:p>
          <w:p w:rsidR="00C3494B" w:rsidRPr="00C3494B" w:rsidRDefault="00C3494B" w:rsidP="00C3494B">
            <w:pPr>
              <w:jc w:val="center"/>
              <w:rPr>
                <w:rFonts w:asciiTheme="minorHAnsi" w:hAnsiTheme="minorHAnsi"/>
              </w:rPr>
            </w:pPr>
            <w:r>
              <w:rPr>
                <w:rFonts w:asciiTheme="minorHAnsi" w:hAnsiTheme="minorHAnsi"/>
                <w:b/>
              </w:rPr>
              <w:t xml:space="preserve">Прогулка на </w:t>
            </w:r>
            <w:r w:rsidRPr="00C3494B">
              <w:rPr>
                <w:rFonts w:asciiTheme="minorHAnsi" w:hAnsiTheme="minorHAnsi"/>
              </w:rPr>
              <w:t>Филипповские садки</w:t>
            </w:r>
          </w:p>
          <w:p w:rsidR="005156C3" w:rsidRPr="00CD7355" w:rsidRDefault="005156C3" w:rsidP="00321F52">
            <w:pPr>
              <w:jc w:val="center"/>
              <w:rPr>
                <w:rFonts w:asciiTheme="minorHAnsi" w:hAnsiTheme="minorHAnsi"/>
              </w:rPr>
            </w:pPr>
          </w:p>
        </w:tc>
      </w:tr>
      <w:tr w:rsidR="005156C3" w:rsidRPr="00CD7355" w:rsidTr="00D542B5">
        <w:trPr>
          <w:jc w:val="center"/>
        </w:trPr>
        <w:tc>
          <w:tcPr>
            <w:tcW w:w="1336" w:type="dxa"/>
            <w:shd w:val="clear" w:color="auto" w:fill="auto"/>
          </w:tcPr>
          <w:p w:rsidR="005156C3" w:rsidRPr="00CD7355" w:rsidRDefault="004D2F9F" w:rsidP="00321F52">
            <w:pPr>
              <w:jc w:val="center"/>
              <w:rPr>
                <w:rFonts w:asciiTheme="minorHAnsi" w:hAnsiTheme="minorHAnsi"/>
              </w:rPr>
            </w:pPr>
            <w:r w:rsidRPr="00CD7355">
              <w:rPr>
                <w:rFonts w:asciiTheme="minorHAnsi" w:hAnsiTheme="minorHAnsi"/>
              </w:rPr>
              <w:t>20</w:t>
            </w:r>
            <w:r w:rsidR="005156C3" w:rsidRPr="00CD7355">
              <w:rPr>
                <w:rFonts w:asciiTheme="minorHAnsi" w:hAnsiTheme="minorHAnsi"/>
              </w:rPr>
              <w:t>.06</w:t>
            </w:r>
            <w:r w:rsidRPr="00CD7355">
              <w:rPr>
                <w:rFonts w:asciiTheme="minorHAnsi" w:hAnsiTheme="minorHAnsi"/>
              </w:rPr>
              <w:t>, чт</w:t>
            </w:r>
          </w:p>
        </w:tc>
        <w:tc>
          <w:tcPr>
            <w:tcW w:w="5528" w:type="dxa"/>
            <w:shd w:val="clear" w:color="auto" w:fill="auto"/>
          </w:tcPr>
          <w:p w:rsidR="005156C3" w:rsidRPr="00CD7355" w:rsidRDefault="005156C3" w:rsidP="00321F52">
            <w:pPr>
              <w:jc w:val="center"/>
              <w:rPr>
                <w:rFonts w:asciiTheme="minorHAnsi" w:hAnsiTheme="minorHAnsi"/>
              </w:rPr>
            </w:pPr>
            <w:r w:rsidRPr="00CD7355">
              <w:rPr>
                <w:rFonts w:asciiTheme="minorHAnsi" w:hAnsiTheme="minorHAnsi"/>
              </w:rPr>
              <w:t>Работа в Ботаническом саду</w:t>
            </w:r>
          </w:p>
        </w:tc>
        <w:tc>
          <w:tcPr>
            <w:tcW w:w="2752" w:type="dxa"/>
            <w:shd w:val="clear" w:color="auto" w:fill="auto"/>
          </w:tcPr>
          <w:p w:rsidR="00C3494B" w:rsidRPr="007A20FD" w:rsidRDefault="00C3494B" w:rsidP="00321F52">
            <w:pPr>
              <w:jc w:val="center"/>
              <w:rPr>
                <w:rFonts w:asciiTheme="minorHAnsi" w:hAnsiTheme="minorHAnsi"/>
                <w:b/>
              </w:rPr>
            </w:pPr>
            <w:r w:rsidRPr="00C3494B">
              <w:rPr>
                <w:rFonts w:asciiTheme="minorHAnsi" w:hAnsiTheme="minorHAnsi"/>
                <w:b/>
              </w:rPr>
              <w:t xml:space="preserve">Петр </w:t>
            </w:r>
            <w:r w:rsidRPr="00C3494B">
              <w:rPr>
                <w:rFonts w:asciiTheme="minorHAnsi" w:hAnsiTheme="minorHAnsi"/>
                <w:b/>
                <w:lang w:val="en-US"/>
              </w:rPr>
              <w:t>I</w:t>
            </w:r>
          </w:p>
          <w:p w:rsidR="00C3494B" w:rsidRDefault="004D2F9F" w:rsidP="00321F52">
            <w:pPr>
              <w:jc w:val="center"/>
              <w:rPr>
                <w:rFonts w:asciiTheme="minorHAnsi" w:hAnsiTheme="minorHAnsi"/>
              </w:rPr>
            </w:pPr>
            <w:r w:rsidRPr="00CD7355">
              <w:rPr>
                <w:rFonts w:asciiTheme="minorHAnsi" w:hAnsiTheme="minorHAnsi"/>
              </w:rPr>
              <w:t xml:space="preserve">Экскурсия на </w:t>
            </w:r>
          </w:p>
          <w:p w:rsidR="005156C3" w:rsidRPr="00CD7355" w:rsidRDefault="004D2F9F" w:rsidP="00321F52">
            <w:pPr>
              <w:jc w:val="center"/>
              <w:rPr>
                <w:rFonts w:asciiTheme="minorHAnsi" w:hAnsiTheme="minorHAnsi"/>
              </w:rPr>
            </w:pPr>
            <w:r w:rsidRPr="00CD7355">
              <w:rPr>
                <w:rFonts w:asciiTheme="minorHAnsi" w:hAnsiTheme="minorHAnsi"/>
              </w:rPr>
              <w:t>Заяцкие острова</w:t>
            </w:r>
          </w:p>
          <w:p w:rsidR="004D2F9F" w:rsidRPr="00CD7355" w:rsidRDefault="004D2F9F" w:rsidP="00321F52">
            <w:pPr>
              <w:jc w:val="center"/>
              <w:rPr>
                <w:rFonts w:asciiTheme="minorHAnsi" w:hAnsiTheme="minorHAnsi"/>
              </w:rPr>
            </w:pPr>
            <w:r w:rsidRPr="00CD7355">
              <w:rPr>
                <w:rFonts w:asciiTheme="minorHAnsi" w:hAnsiTheme="minorHAnsi"/>
              </w:rPr>
              <w:t>Велопрогулка на дамбу</w:t>
            </w:r>
          </w:p>
        </w:tc>
      </w:tr>
      <w:tr w:rsidR="005156C3" w:rsidRPr="00CD7355" w:rsidTr="00D542B5">
        <w:trPr>
          <w:jc w:val="center"/>
        </w:trPr>
        <w:tc>
          <w:tcPr>
            <w:tcW w:w="1336" w:type="dxa"/>
            <w:shd w:val="clear" w:color="auto" w:fill="auto"/>
          </w:tcPr>
          <w:p w:rsidR="005156C3" w:rsidRPr="00CD7355" w:rsidRDefault="004D2F9F" w:rsidP="0070272D">
            <w:pPr>
              <w:jc w:val="center"/>
              <w:rPr>
                <w:rFonts w:asciiTheme="minorHAnsi" w:hAnsiTheme="minorHAnsi"/>
              </w:rPr>
            </w:pPr>
            <w:r w:rsidRPr="00CD7355">
              <w:rPr>
                <w:rFonts w:asciiTheme="minorHAnsi" w:hAnsiTheme="minorHAnsi"/>
              </w:rPr>
              <w:t>21</w:t>
            </w:r>
            <w:r w:rsidR="005156C3" w:rsidRPr="00CD7355">
              <w:rPr>
                <w:rFonts w:asciiTheme="minorHAnsi" w:hAnsiTheme="minorHAnsi"/>
              </w:rPr>
              <w:t>.06</w:t>
            </w:r>
            <w:r w:rsidRPr="00CD7355">
              <w:rPr>
                <w:rFonts w:asciiTheme="minorHAnsi" w:hAnsiTheme="minorHAnsi"/>
              </w:rPr>
              <w:t>, п</w:t>
            </w:r>
            <w:r w:rsidR="005156C3" w:rsidRPr="00CD7355">
              <w:rPr>
                <w:rFonts w:asciiTheme="minorHAnsi" w:hAnsiTheme="minorHAnsi"/>
              </w:rPr>
              <w:t>т</w:t>
            </w:r>
          </w:p>
        </w:tc>
        <w:tc>
          <w:tcPr>
            <w:tcW w:w="5528" w:type="dxa"/>
            <w:shd w:val="clear" w:color="auto" w:fill="auto"/>
          </w:tcPr>
          <w:p w:rsidR="00CF3F84" w:rsidRDefault="005156C3" w:rsidP="00321F52">
            <w:pPr>
              <w:jc w:val="center"/>
              <w:rPr>
                <w:rFonts w:asciiTheme="minorHAnsi" w:hAnsiTheme="minorHAnsi"/>
              </w:rPr>
            </w:pPr>
            <w:r w:rsidRPr="00CD7355">
              <w:rPr>
                <w:rFonts w:asciiTheme="minorHAnsi" w:hAnsiTheme="minorHAnsi"/>
              </w:rPr>
              <w:t xml:space="preserve">Работа в Ботаническом </w:t>
            </w:r>
            <w:r w:rsidR="00CF3F84" w:rsidRPr="00CD7355">
              <w:rPr>
                <w:rFonts w:asciiTheme="minorHAnsi" w:hAnsiTheme="minorHAnsi"/>
              </w:rPr>
              <w:t>саду</w:t>
            </w:r>
          </w:p>
          <w:p w:rsidR="005156C3" w:rsidRPr="00CD7355" w:rsidRDefault="00CF3F84" w:rsidP="00CF3F84">
            <w:pPr>
              <w:jc w:val="center"/>
              <w:rPr>
                <w:rFonts w:asciiTheme="minorHAnsi" w:hAnsiTheme="minorHAnsi"/>
              </w:rPr>
            </w:pPr>
            <w:r>
              <w:rPr>
                <w:rFonts w:asciiTheme="minorHAnsi" w:hAnsiTheme="minorHAnsi"/>
              </w:rPr>
              <w:t>Л</w:t>
            </w:r>
            <w:r w:rsidRPr="00CD7355">
              <w:rPr>
                <w:rFonts w:asciiTheme="minorHAnsi" w:hAnsiTheme="minorHAnsi"/>
              </w:rPr>
              <w:t>одочный поход по каналам и озерам.</w:t>
            </w:r>
          </w:p>
        </w:tc>
        <w:tc>
          <w:tcPr>
            <w:tcW w:w="2752" w:type="dxa"/>
            <w:shd w:val="clear" w:color="auto" w:fill="auto"/>
          </w:tcPr>
          <w:p w:rsidR="004D2F9F" w:rsidRPr="00CD7355" w:rsidRDefault="004D2F9F" w:rsidP="004D2F9F">
            <w:pPr>
              <w:jc w:val="center"/>
              <w:rPr>
                <w:rFonts w:asciiTheme="minorHAnsi" w:hAnsiTheme="minorHAnsi"/>
                <w:b/>
              </w:rPr>
            </w:pPr>
            <w:r w:rsidRPr="00CD7355">
              <w:rPr>
                <w:rFonts w:asciiTheme="minorHAnsi" w:hAnsiTheme="minorHAnsi"/>
                <w:b/>
              </w:rPr>
              <w:t>Павел Флоренский</w:t>
            </w:r>
          </w:p>
          <w:p w:rsidR="00A11053" w:rsidRDefault="004D2F9F" w:rsidP="004D2F9F">
            <w:pPr>
              <w:jc w:val="center"/>
              <w:rPr>
                <w:rFonts w:asciiTheme="minorHAnsi" w:hAnsiTheme="minorHAnsi"/>
              </w:rPr>
            </w:pPr>
            <w:r w:rsidRPr="00CD7355">
              <w:rPr>
                <w:rFonts w:asciiTheme="minorHAnsi" w:hAnsiTheme="minorHAnsi"/>
              </w:rPr>
              <w:t xml:space="preserve">Встреча с научным сотрудником музея </w:t>
            </w:r>
          </w:p>
          <w:p w:rsidR="005156C3" w:rsidRPr="00CD7355" w:rsidRDefault="004D2F9F" w:rsidP="00A11053">
            <w:pPr>
              <w:jc w:val="center"/>
              <w:rPr>
                <w:rFonts w:asciiTheme="minorHAnsi" w:hAnsiTheme="minorHAnsi"/>
              </w:rPr>
            </w:pPr>
            <w:r w:rsidRPr="00CD7355">
              <w:rPr>
                <w:rFonts w:asciiTheme="minorHAnsi" w:hAnsiTheme="minorHAnsi"/>
              </w:rPr>
              <w:t>«П.</w:t>
            </w:r>
            <w:r w:rsidR="00A11053">
              <w:rPr>
                <w:rFonts w:asciiTheme="minorHAnsi" w:hAnsiTheme="minorHAnsi"/>
              </w:rPr>
              <w:t xml:space="preserve"> </w:t>
            </w:r>
            <w:r w:rsidRPr="00CD7355">
              <w:rPr>
                <w:rFonts w:asciiTheme="minorHAnsi" w:hAnsiTheme="minorHAnsi"/>
              </w:rPr>
              <w:t>Флоренский на Соловках</w:t>
            </w:r>
            <w:r w:rsidR="00A11053">
              <w:rPr>
                <w:rFonts w:asciiTheme="minorHAnsi" w:hAnsiTheme="minorHAnsi"/>
              </w:rPr>
              <w:t>»</w:t>
            </w:r>
          </w:p>
        </w:tc>
      </w:tr>
      <w:tr w:rsidR="005156C3" w:rsidRPr="00CD7355" w:rsidTr="00D542B5">
        <w:trPr>
          <w:jc w:val="center"/>
        </w:trPr>
        <w:tc>
          <w:tcPr>
            <w:tcW w:w="1336" w:type="dxa"/>
            <w:shd w:val="clear" w:color="auto" w:fill="auto"/>
          </w:tcPr>
          <w:p w:rsidR="005156C3" w:rsidRPr="00CD7355" w:rsidRDefault="004D2F9F" w:rsidP="00321F52">
            <w:pPr>
              <w:jc w:val="center"/>
              <w:rPr>
                <w:rFonts w:asciiTheme="minorHAnsi" w:hAnsiTheme="minorHAnsi"/>
              </w:rPr>
            </w:pPr>
            <w:r w:rsidRPr="00CD7355">
              <w:rPr>
                <w:rFonts w:asciiTheme="minorHAnsi" w:hAnsiTheme="minorHAnsi"/>
              </w:rPr>
              <w:t>22</w:t>
            </w:r>
            <w:r w:rsidR="005156C3" w:rsidRPr="00CD7355">
              <w:rPr>
                <w:rFonts w:asciiTheme="minorHAnsi" w:hAnsiTheme="minorHAnsi"/>
              </w:rPr>
              <w:t>.06</w:t>
            </w:r>
            <w:r w:rsidRPr="00CD7355">
              <w:rPr>
                <w:rFonts w:asciiTheme="minorHAnsi" w:hAnsiTheme="minorHAnsi"/>
              </w:rPr>
              <w:t>, сб</w:t>
            </w:r>
          </w:p>
        </w:tc>
        <w:tc>
          <w:tcPr>
            <w:tcW w:w="5528" w:type="dxa"/>
            <w:shd w:val="clear" w:color="auto" w:fill="auto"/>
          </w:tcPr>
          <w:p w:rsidR="005156C3" w:rsidRPr="00CD7355" w:rsidRDefault="005156C3" w:rsidP="00321F52">
            <w:pPr>
              <w:jc w:val="center"/>
              <w:rPr>
                <w:rFonts w:asciiTheme="minorHAnsi" w:hAnsiTheme="minorHAnsi"/>
              </w:rPr>
            </w:pPr>
            <w:r w:rsidRPr="00CD7355">
              <w:rPr>
                <w:rFonts w:asciiTheme="minorHAnsi" w:hAnsiTheme="minorHAnsi"/>
              </w:rPr>
              <w:t>Работа в Ботаническом саду</w:t>
            </w:r>
          </w:p>
        </w:tc>
        <w:tc>
          <w:tcPr>
            <w:tcW w:w="2752" w:type="dxa"/>
            <w:shd w:val="clear" w:color="auto" w:fill="auto"/>
          </w:tcPr>
          <w:p w:rsidR="00C3494B" w:rsidRPr="00C3494B" w:rsidRDefault="00C3494B" w:rsidP="00321F52">
            <w:pPr>
              <w:jc w:val="center"/>
              <w:rPr>
                <w:rFonts w:asciiTheme="minorHAnsi" w:hAnsiTheme="minorHAnsi"/>
                <w:b/>
              </w:rPr>
            </w:pPr>
            <w:r w:rsidRPr="00C3494B">
              <w:rPr>
                <w:rFonts w:asciiTheme="minorHAnsi" w:hAnsiTheme="minorHAnsi"/>
                <w:b/>
              </w:rPr>
              <w:t>Сергей Морозов</w:t>
            </w:r>
          </w:p>
          <w:p w:rsidR="005156C3" w:rsidRPr="00CD7355" w:rsidRDefault="00CF3F84" w:rsidP="00321F52">
            <w:pPr>
              <w:jc w:val="center"/>
              <w:rPr>
                <w:rFonts w:asciiTheme="minorHAnsi" w:hAnsiTheme="minorHAnsi"/>
              </w:rPr>
            </w:pPr>
            <w:r>
              <w:rPr>
                <w:rFonts w:asciiTheme="minorHAnsi" w:hAnsiTheme="minorHAnsi"/>
              </w:rPr>
              <w:t>Экскурсия в М</w:t>
            </w:r>
            <w:r w:rsidR="004D2F9F" w:rsidRPr="00CD7355">
              <w:rPr>
                <w:rFonts w:asciiTheme="minorHAnsi" w:hAnsiTheme="minorHAnsi"/>
              </w:rPr>
              <w:t>орской музей</w:t>
            </w:r>
          </w:p>
        </w:tc>
      </w:tr>
      <w:tr w:rsidR="00A11053" w:rsidRPr="00CD7355" w:rsidTr="00D542B5">
        <w:trPr>
          <w:jc w:val="center"/>
        </w:trPr>
        <w:tc>
          <w:tcPr>
            <w:tcW w:w="1336" w:type="dxa"/>
            <w:shd w:val="clear" w:color="auto" w:fill="auto"/>
          </w:tcPr>
          <w:p w:rsidR="00A11053" w:rsidRPr="00CD7355" w:rsidRDefault="00A11053" w:rsidP="00321F52">
            <w:pPr>
              <w:jc w:val="center"/>
              <w:rPr>
                <w:rFonts w:asciiTheme="minorHAnsi" w:hAnsiTheme="minorHAnsi"/>
              </w:rPr>
            </w:pPr>
            <w:r w:rsidRPr="00CD7355">
              <w:rPr>
                <w:rFonts w:asciiTheme="minorHAnsi" w:hAnsiTheme="minorHAnsi"/>
              </w:rPr>
              <w:t>23.06, вс</w:t>
            </w:r>
          </w:p>
        </w:tc>
        <w:tc>
          <w:tcPr>
            <w:tcW w:w="8280" w:type="dxa"/>
            <w:gridSpan w:val="2"/>
            <w:shd w:val="clear" w:color="auto" w:fill="auto"/>
          </w:tcPr>
          <w:p w:rsidR="00A11053" w:rsidRPr="00CD7355" w:rsidRDefault="00A11053" w:rsidP="00321F52">
            <w:pPr>
              <w:jc w:val="center"/>
              <w:rPr>
                <w:rFonts w:asciiTheme="minorHAnsi" w:hAnsiTheme="minorHAnsi"/>
              </w:rPr>
            </w:pPr>
            <w:r w:rsidRPr="00CD7355">
              <w:rPr>
                <w:rFonts w:asciiTheme="minorHAnsi" w:hAnsiTheme="minorHAnsi"/>
              </w:rPr>
              <w:t>Троица</w:t>
            </w:r>
          </w:p>
        </w:tc>
      </w:tr>
      <w:tr w:rsidR="00CF3F84" w:rsidRPr="00CD7355" w:rsidTr="00D542B5">
        <w:trPr>
          <w:jc w:val="center"/>
        </w:trPr>
        <w:tc>
          <w:tcPr>
            <w:tcW w:w="1336" w:type="dxa"/>
            <w:shd w:val="clear" w:color="auto" w:fill="auto"/>
          </w:tcPr>
          <w:p w:rsidR="00CF3F84" w:rsidRPr="00CD7355" w:rsidRDefault="00CF3F84" w:rsidP="00CF3F84">
            <w:pPr>
              <w:jc w:val="center"/>
              <w:rPr>
                <w:rFonts w:asciiTheme="minorHAnsi" w:hAnsiTheme="minorHAnsi"/>
              </w:rPr>
            </w:pPr>
            <w:r>
              <w:rPr>
                <w:rFonts w:asciiTheme="minorHAnsi" w:hAnsiTheme="minorHAnsi"/>
              </w:rPr>
              <w:t>24.06, пн</w:t>
            </w:r>
          </w:p>
        </w:tc>
        <w:tc>
          <w:tcPr>
            <w:tcW w:w="8280" w:type="dxa"/>
            <w:gridSpan w:val="2"/>
            <w:shd w:val="clear" w:color="auto" w:fill="auto"/>
          </w:tcPr>
          <w:p w:rsidR="00CF3F84" w:rsidRPr="007A20FD" w:rsidRDefault="00CF3F84" w:rsidP="007A20FD">
            <w:pPr>
              <w:jc w:val="center"/>
              <w:rPr>
                <w:rFonts w:asciiTheme="minorHAnsi" w:hAnsiTheme="minorHAnsi"/>
                <w:lang w:val="en-US"/>
              </w:rPr>
            </w:pPr>
            <w:r w:rsidRPr="00CD7355">
              <w:rPr>
                <w:rFonts w:asciiTheme="minorHAnsi" w:hAnsiTheme="minorHAnsi"/>
              </w:rPr>
              <w:t>Экскурсия на Кузова</w:t>
            </w:r>
          </w:p>
        </w:tc>
      </w:tr>
      <w:tr w:rsidR="005156C3" w:rsidRPr="00CD7355" w:rsidTr="00D542B5">
        <w:trPr>
          <w:jc w:val="center"/>
        </w:trPr>
        <w:tc>
          <w:tcPr>
            <w:tcW w:w="1336" w:type="dxa"/>
            <w:shd w:val="clear" w:color="auto" w:fill="auto"/>
          </w:tcPr>
          <w:p w:rsidR="005156C3" w:rsidRPr="00CD7355" w:rsidRDefault="00CF3F84" w:rsidP="00321F52">
            <w:pPr>
              <w:jc w:val="center"/>
              <w:rPr>
                <w:rFonts w:asciiTheme="minorHAnsi" w:hAnsiTheme="minorHAnsi"/>
              </w:rPr>
            </w:pPr>
            <w:r>
              <w:rPr>
                <w:rFonts w:asciiTheme="minorHAnsi" w:hAnsiTheme="minorHAnsi"/>
              </w:rPr>
              <w:t>25</w:t>
            </w:r>
            <w:r w:rsidR="005156C3" w:rsidRPr="00CD7355">
              <w:rPr>
                <w:rFonts w:asciiTheme="minorHAnsi" w:hAnsiTheme="minorHAnsi"/>
              </w:rPr>
              <w:t>.06</w:t>
            </w:r>
            <w:r>
              <w:rPr>
                <w:rFonts w:asciiTheme="minorHAnsi" w:hAnsiTheme="minorHAnsi"/>
              </w:rPr>
              <w:t>, вт</w:t>
            </w:r>
          </w:p>
        </w:tc>
        <w:tc>
          <w:tcPr>
            <w:tcW w:w="5528" w:type="dxa"/>
            <w:shd w:val="clear" w:color="auto" w:fill="auto"/>
          </w:tcPr>
          <w:p w:rsidR="005156C3" w:rsidRPr="00CD7355" w:rsidRDefault="005156C3" w:rsidP="00321F52">
            <w:pPr>
              <w:jc w:val="center"/>
              <w:rPr>
                <w:rFonts w:asciiTheme="minorHAnsi" w:hAnsiTheme="minorHAnsi"/>
              </w:rPr>
            </w:pPr>
            <w:r w:rsidRPr="00CD7355">
              <w:rPr>
                <w:rFonts w:asciiTheme="minorHAnsi" w:hAnsiTheme="minorHAnsi"/>
              </w:rPr>
              <w:t>Работа в Ботаническом саду</w:t>
            </w:r>
          </w:p>
        </w:tc>
        <w:tc>
          <w:tcPr>
            <w:tcW w:w="2752" w:type="dxa"/>
            <w:shd w:val="clear" w:color="auto" w:fill="auto"/>
          </w:tcPr>
          <w:p w:rsidR="00CF3F84" w:rsidRPr="00CD7355" w:rsidRDefault="00CF3F84" w:rsidP="00CF3F84">
            <w:pPr>
              <w:jc w:val="center"/>
              <w:rPr>
                <w:rFonts w:asciiTheme="minorHAnsi" w:hAnsiTheme="minorHAnsi"/>
                <w:b/>
              </w:rPr>
            </w:pPr>
            <w:r w:rsidRPr="00CD7355">
              <w:rPr>
                <w:rFonts w:asciiTheme="minorHAnsi" w:hAnsiTheme="minorHAnsi"/>
                <w:b/>
              </w:rPr>
              <w:t>Павел Флоренский</w:t>
            </w:r>
          </w:p>
          <w:p w:rsidR="00C3494B" w:rsidRDefault="00CF3F84" w:rsidP="00CF3F84">
            <w:pPr>
              <w:jc w:val="center"/>
              <w:rPr>
                <w:rFonts w:asciiTheme="minorHAnsi" w:hAnsiTheme="minorHAnsi"/>
              </w:rPr>
            </w:pPr>
            <w:r w:rsidRPr="00CD7355">
              <w:rPr>
                <w:rFonts w:asciiTheme="minorHAnsi" w:hAnsiTheme="minorHAnsi"/>
              </w:rPr>
              <w:t xml:space="preserve">Экскурсия </w:t>
            </w:r>
          </w:p>
          <w:p w:rsidR="00CF3F84" w:rsidRPr="00CD7355" w:rsidRDefault="00CF3F84" w:rsidP="00CF3F84">
            <w:pPr>
              <w:jc w:val="center"/>
              <w:rPr>
                <w:rFonts w:asciiTheme="minorHAnsi" w:hAnsiTheme="minorHAnsi"/>
              </w:rPr>
            </w:pPr>
            <w:r w:rsidRPr="00CD7355">
              <w:rPr>
                <w:rFonts w:asciiTheme="minorHAnsi" w:hAnsiTheme="minorHAnsi"/>
              </w:rPr>
              <w:t>«История СЛОНа»</w:t>
            </w:r>
          </w:p>
          <w:p w:rsidR="005156C3" w:rsidRPr="00CD7355" w:rsidRDefault="00CF3F84" w:rsidP="00CF3F84">
            <w:pPr>
              <w:jc w:val="center"/>
              <w:rPr>
                <w:rFonts w:asciiTheme="minorHAnsi" w:hAnsiTheme="minorHAnsi"/>
              </w:rPr>
            </w:pPr>
            <w:r w:rsidRPr="00CD7355">
              <w:rPr>
                <w:rFonts w:asciiTheme="minorHAnsi" w:hAnsiTheme="minorHAnsi"/>
              </w:rPr>
              <w:t>Вечер</w:t>
            </w:r>
            <w:r>
              <w:rPr>
                <w:rFonts w:asciiTheme="minorHAnsi" w:hAnsiTheme="minorHAnsi"/>
              </w:rPr>
              <w:t xml:space="preserve"> Лагерной</w:t>
            </w:r>
            <w:r w:rsidRPr="00CD7355">
              <w:rPr>
                <w:rFonts w:asciiTheme="minorHAnsi" w:hAnsiTheme="minorHAnsi"/>
              </w:rPr>
              <w:t xml:space="preserve"> поэзии</w:t>
            </w:r>
          </w:p>
        </w:tc>
      </w:tr>
      <w:tr w:rsidR="0070272D" w:rsidRPr="00CD7355" w:rsidTr="00D542B5">
        <w:trPr>
          <w:jc w:val="center"/>
        </w:trPr>
        <w:tc>
          <w:tcPr>
            <w:tcW w:w="1336" w:type="dxa"/>
            <w:shd w:val="clear" w:color="auto" w:fill="auto"/>
          </w:tcPr>
          <w:p w:rsidR="0070272D" w:rsidRPr="00CD7355" w:rsidRDefault="0070272D" w:rsidP="00321F52">
            <w:pPr>
              <w:jc w:val="center"/>
              <w:rPr>
                <w:rFonts w:asciiTheme="minorHAnsi" w:hAnsiTheme="minorHAnsi"/>
              </w:rPr>
            </w:pPr>
            <w:r w:rsidRPr="00CD7355">
              <w:rPr>
                <w:rFonts w:asciiTheme="minorHAnsi" w:hAnsiTheme="minorHAnsi"/>
              </w:rPr>
              <w:t>26.06</w:t>
            </w:r>
            <w:r w:rsidR="00061B80" w:rsidRPr="00CD7355">
              <w:rPr>
                <w:rFonts w:asciiTheme="minorHAnsi" w:hAnsiTheme="minorHAnsi"/>
              </w:rPr>
              <w:t>, ср</w:t>
            </w:r>
          </w:p>
        </w:tc>
        <w:tc>
          <w:tcPr>
            <w:tcW w:w="5528" w:type="dxa"/>
            <w:shd w:val="clear" w:color="auto" w:fill="auto"/>
          </w:tcPr>
          <w:p w:rsidR="00D542B5" w:rsidRDefault="00DA4DFE" w:rsidP="00D542B5">
            <w:pPr>
              <w:jc w:val="center"/>
              <w:rPr>
                <w:rFonts w:asciiTheme="minorHAnsi" w:hAnsiTheme="minorHAnsi"/>
              </w:rPr>
            </w:pPr>
            <w:r w:rsidRPr="00CD7355">
              <w:rPr>
                <w:rFonts w:asciiTheme="minorHAnsi" w:hAnsiTheme="minorHAnsi"/>
              </w:rPr>
              <w:t>Работа в Ботаническом саду</w:t>
            </w:r>
            <w:r w:rsidR="00CF3F84">
              <w:rPr>
                <w:rFonts w:asciiTheme="minorHAnsi" w:hAnsiTheme="minorHAnsi"/>
              </w:rPr>
              <w:t>,</w:t>
            </w:r>
            <w:r w:rsidR="00CF3F84" w:rsidRPr="00CD7355">
              <w:rPr>
                <w:rFonts w:asciiTheme="minorHAnsi" w:hAnsiTheme="minorHAnsi"/>
              </w:rPr>
              <w:t xml:space="preserve"> </w:t>
            </w:r>
            <w:r w:rsidR="00CF3F84">
              <w:rPr>
                <w:rFonts w:asciiTheme="minorHAnsi" w:hAnsiTheme="minorHAnsi"/>
              </w:rPr>
              <w:t>п</w:t>
            </w:r>
            <w:r w:rsidR="00CF3F84" w:rsidRPr="00CD7355">
              <w:rPr>
                <w:rFonts w:asciiTheme="minorHAnsi" w:hAnsiTheme="minorHAnsi"/>
              </w:rPr>
              <w:t>осадка кедров</w:t>
            </w:r>
            <w:r w:rsidR="00D542B5" w:rsidRPr="00CD7355">
              <w:rPr>
                <w:rFonts w:asciiTheme="minorHAnsi" w:hAnsiTheme="minorHAnsi"/>
              </w:rPr>
              <w:t xml:space="preserve"> </w:t>
            </w:r>
          </w:p>
          <w:p w:rsidR="00D542B5" w:rsidRDefault="00D542B5" w:rsidP="00D542B5">
            <w:pPr>
              <w:jc w:val="center"/>
              <w:rPr>
                <w:rFonts w:asciiTheme="minorHAnsi" w:hAnsiTheme="minorHAnsi"/>
              </w:rPr>
            </w:pPr>
            <w:r w:rsidRPr="00CD7355">
              <w:rPr>
                <w:rFonts w:asciiTheme="minorHAnsi" w:hAnsiTheme="minorHAnsi"/>
              </w:rPr>
              <w:t>По традиции в последний день экспедиции мы сажаем на территории Ботанического сада кедры, привезенные на остров из Санкт-Петербурга, которые получают наши имена.</w:t>
            </w:r>
          </w:p>
          <w:p w:rsidR="0070272D" w:rsidRPr="00CD7355" w:rsidRDefault="0070272D" w:rsidP="00D542B5">
            <w:pPr>
              <w:jc w:val="center"/>
              <w:rPr>
                <w:rFonts w:asciiTheme="minorHAnsi" w:hAnsiTheme="minorHAnsi"/>
              </w:rPr>
            </w:pPr>
          </w:p>
        </w:tc>
        <w:tc>
          <w:tcPr>
            <w:tcW w:w="2752" w:type="dxa"/>
            <w:shd w:val="clear" w:color="auto" w:fill="auto"/>
          </w:tcPr>
          <w:p w:rsidR="00B701E0" w:rsidRPr="00CD7355" w:rsidRDefault="00B701E0" w:rsidP="00B701E0">
            <w:pPr>
              <w:ind w:left="-9"/>
              <w:jc w:val="center"/>
              <w:rPr>
                <w:rFonts w:asciiTheme="minorHAnsi" w:hAnsiTheme="minorHAnsi"/>
                <w:b/>
              </w:rPr>
            </w:pPr>
            <w:r w:rsidRPr="00CD7355">
              <w:rPr>
                <w:rFonts w:asciiTheme="minorHAnsi" w:hAnsiTheme="minorHAnsi"/>
                <w:b/>
              </w:rPr>
              <w:t>«Наши ИМЕНА»</w:t>
            </w:r>
          </w:p>
          <w:p w:rsidR="00D542B5" w:rsidRDefault="00D542B5" w:rsidP="00D542B5">
            <w:pPr>
              <w:jc w:val="center"/>
              <w:rPr>
                <w:rFonts w:asciiTheme="minorHAnsi" w:hAnsiTheme="minorHAnsi"/>
              </w:rPr>
            </w:pPr>
            <w:r w:rsidRPr="00B701E0">
              <w:rPr>
                <w:rFonts w:asciiTheme="minorHAnsi" w:hAnsiTheme="minorHAnsi"/>
              </w:rPr>
              <w:t xml:space="preserve">Интеллектуальная викторина </w:t>
            </w:r>
          </w:p>
          <w:p w:rsidR="00D542B5" w:rsidRDefault="00D542B5" w:rsidP="00D542B5">
            <w:pPr>
              <w:jc w:val="center"/>
              <w:rPr>
                <w:rFonts w:asciiTheme="minorHAnsi" w:hAnsiTheme="minorHAnsi"/>
              </w:rPr>
            </w:pPr>
            <w:r w:rsidRPr="00B701E0">
              <w:rPr>
                <w:rFonts w:asciiTheme="minorHAnsi" w:hAnsiTheme="minorHAnsi"/>
              </w:rPr>
              <w:t xml:space="preserve">«Что? Где? Когда?» </w:t>
            </w:r>
          </w:p>
          <w:p w:rsidR="00D542B5" w:rsidRDefault="00D542B5" w:rsidP="00D542B5">
            <w:pPr>
              <w:jc w:val="center"/>
              <w:rPr>
                <w:rFonts w:asciiTheme="minorHAnsi" w:hAnsiTheme="minorHAnsi"/>
                <w:b/>
              </w:rPr>
            </w:pPr>
            <w:r w:rsidRPr="00B701E0">
              <w:rPr>
                <w:rFonts w:asciiTheme="minorHAnsi" w:hAnsiTheme="minorHAnsi"/>
              </w:rPr>
              <w:t xml:space="preserve"> </w:t>
            </w:r>
            <w:r>
              <w:rPr>
                <w:rFonts w:asciiTheme="minorHAnsi" w:hAnsiTheme="minorHAnsi"/>
                <w:b/>
              </w:rPr>
              <w:t xml:space="preserve">«Что означают </w:t>
            </w:r>
          </w:p>
          <w:p w:rsidR="0070272D" w:rsidRPr="00CD7355" w:rsidRDefault="00D542B5" w:rsidP="00D542B5">
            <w:pPr>
              <w:jc w:val="center"/>
              <w:rPr>
                <w:rFonts w:asciiTheme="minorHAnsi" w:hAnsiTheme="minorHAnsi"/>
                <w:b/>
              </w:rPr>
            </w:pPr>
            <w:r>
              <w:rPr>
                <w:rFonts w:asciiTheme="minorHAnsi" w:hAnsiTheme="minorHAnsi"/>
                <w:b/>
              </w:rPr>
              <w:t>наши имена»</w:t>
            </w:r>
          </w:p>
        </w:tc>
      </w:tr>
      <w:tr w:rsidR="005156C3" w:rsidRPr="00CD7355" w:rsidTr="00D542B5">
        <w:trPr>
          <w:jc w:val="center"/>
        </w:trPr>
        <w:tc>
          <w:tcPr>
            <w:tcW w:w="1336" w:type="dxa"/>
            <w:shd w:val="clear" w:color="auto" w:fill="auto"/>
          </w:tcPr>
          <w:p w:rsidR="005156C3" w:rsidRPr="00CD7355" w:rsidRDefault="0055217B" w:rsidP="00321F52">
            <w:pPr>
              <w:jc w:val="center"/>
              <w:rPr>
                <w:rFonts w:asciiTheme="minorHAnsi" w:hAnsiTheme="minorHAnsi"/>
              </w:rPr>
            </w:pPr>
            <w:r w:rsidRPr="00CD7355">
              <w:rPr>
                <w:rFonts w:asciiTheme="minorHAnsi" w:hAnsiTheme="minorHAnsi"/>
              </w:rPr>
              <w:t>27.06. чт</w:t>
            </w:r>
          </w:p>
        </w:tc>
        <w:tc>
          <w:tcPr>
            <w:tcW w:w="5528" w:type="dxa"/>
            <w:shd w:val="clear" w:color="auto" w:fill="auto"/>
          </w:tcPr>
          <w:p w:rsidR="00B701E0" w:rsidRDefault="00B701E0" w:rsidP="00321F52">
            <w:pPr>
              <w:jc w:val="center"/>
              <w:rPr>
                <w:rFonts w:asciiTheme="minorHAnsi" w:hAnsiTheme="minorHAnsi"/>
              </w:rPr>
            </w:pPr>
            <w:r>
              <w:rPr>
                <w:rFonts w:asciiTheme="minorHAnsi" w:hAnsiTheme="minorHAnsi"/>
              </w:rPr>
              <w:t xml:space="preserve"> С</w:t>
            </w:r>
            <w:r w:rsidR="0055217B" w:rsidRPr="00CD7355">
              <w:rPr>
                <w:rFonts w:asciiTheme="minorHAnsi" w:hAnsiTheme="minorHAnsi"/>
              </w:rPr>
              <w:t xml:space="preserve">ворачивание лагеря, переправа в Кемь, </w:t>
            </w:r>
          </w:p>
          <w:p w:rsidR="005156C3" w:rsidRPr="00CD7355" w:rsidRDefault="0055217B" w:rsidP="00321F52">
            <w:pPr>
              <w:jc w:val="center"/>
              <w:rPr>
                <w:rFonts w:asciiTheme="minorHAnsi" w:hAnsiTheme="minorHAnsi"/>
              </w:rPr>
            </w:pPr>
            <w:r w:rsidRPr="00CD7355">
              <w:rPr>
                <w:rFonts w:asciiTheme="minorHAnsi" w:hAnsiTheme="minorHAnsi"/>
              </w:rPr>
              <w:t>посадка на поезд</w:t>
            </w:r>
          </w:p>
        </w:tc>
        <w:tc>
          <w:tcPr>
            <w:tcW w:w="2752" w:type="dxa"/>
            <w:shd w:val="clear" w:color="auto" w:fill="auto"/>
          </w:tcPr>
          <w:p w:rsidR="00C3494B" w:rsidRPr="009B799A" w:rsidRDefault="00C3494B" w:rsidP="0055217B">
            <w:pPr>
              <w:jc w:val="center"/>
              <w:rPr>
                <w:rFonts w:asciiTheme="minorHAnsi" w:hAnsiTheme="minorHAnsi"/>
                <w:b/>
              </w:rPr>
            </w:pPr>
            <w:r w:rsidRPr="009B799A">
              <w:rPr>
                <w:rFonts w:asciiTheme="minorHAnsi" w:hAnsiTheme="minorHAnsi"/>
                <w:b/>
              </w:rPr>
              <w:t>Иван Сивко</w:t>
            </w:r>
          </w:p>
          <w:p w:rsidR="00C3494B" w:rsidRPr="009B799A" w:rsidRDefault="00C3494B" w:rsidP="0055217B">
            <w:pPr>
              <w:jc w:val="center"/>
              <w:rPr>
                <w:rFonts w:asciiTheme="minorHAnsi" w:hAnsiTheme="minorHAnsi"/>
                <w:b/>
              </w:rPr>
            </w:pPr>
            <w:r w:rsidRPr="009B799A">
              <w:rPr>
                <w:rFonts w:asciiTheme="minorHAnsi" w:hAnsiTheme="minorHAnsi"/>
                <w:b/>
              </w:rPr>
              <w:t>Борис Штоколов</w:t>
            </w:r>
          </w:p>
          <w:p w:rsidR="00C3494B" w:rsidRPr="009B799A" w:rsidRDefault="00C3494B" w:rsidP="0055217B">
            <w:pPr>
              <w:jc w:val="center"/>
              <w:rPr>
                <w:rFonts w:asciiTheme="minorHAnsi" w:hAnsiTheme="minorHAnsi"/>
                <w:b/>
              </w:rPr>
            </w:pPr>
            <w:r w:rsidRPr="009B799A">
              <w:rPr>
                <w:rFonts w:asciiTheme="minorHAnsi" w:hAnsiTheme="minorHAnsi"/>
                <w:b/>
              </w:rPr>
              <w:t>Валентин Пикуль</w:t>
            </w:r>
          </w:p>
          <w:p w:rsidR="005156C3" w:rsidRPr="00CD7355" w:rsidRDefault="009B799A" w:rsidP="0055217B">
            <w:pPr>
              <w:jc w:val="center"/>
              <w:rPr>
                <w:rFonts w:asciiTheme="minorHAnsi" w:hAnsiTheme="minorHAnsi"/>
              </w:rPr>
            </w:pPr>
            <w:r>
              <w:rPr>
                <w:rFonts w:asciiTheme="minorHAnsi" w:hAnsiTheme="minorHAnsi"/>
              </w:rPr>
              <w:lastRenderedPageBreak/>
              <w:t>Музей Ш</w:t>
            </w:r>
            <w:r w:rsidR="00B701E0">
              <w:rPr>
                <w:rFonts w:asciiTheme="minorHAnsi" w:hAnsiTheme="minorHAnsi"/>
              </w:rPr>
              <w:t>колы юнг</w:t>
            </w:r>
          </w:p>
        </w:tc>
      </w:tr>
      <w:tr w:rsidR="0055217B" w:rsidRPr="00CD7355" w:rsidTr="00D542B5">
        <w:trPr>
          <w:jc w:val="center"/>
        </w:trPr>
        <w:tc>
          <w:tcPr>
            <w:tcW w:w="1336" w:type="dxa"/>
            <w:shd w:val="clear" w:color="auto" w:fill="auto"/>
          </w:tcPr>
          <w:p w:rsidR="0055217B" w:rsidRPr="00CD7355" w:rsidRDefault="0055217B" w:rsidP="00321F52">
            <w:pPr>
              <w:jc w:val="center"/>
              <w:rPr>
                <w:rFonts w:asciiTheme="minorHAnsi" w:hAnsiTheme="minorHAnsi"/>
              </w:rPr>
            </w:pPr>
            <w:r w:rsidRPr="00CD7355">
              <w:rPr>
                <w:rFonts w:asciiTheme="minorHAnsi" w:hAnsiTheme="minorHAnsi"/>
              </w:rPr>
              <w:lastRenderedPageBreak/>
              <w:t>28.06, пт</w:t>
            </w:r>
          </w:p>
        </w:tc>
        <w:tc>
          <w:tcPr>
            <w:tcW w:w="5528" w:type="dxa"/>
            <w:shd w:val="clear" w:color="auto" w:fill="auto"/>
          </w:tcPr>
          <w:p w:rsidR="0055217B" w:rsidRPr="00CD7355" w:rsidRDefault="0055217B" w:rsidP="00321F52">
            <w:pPr>
              <w:jc w:val="center"/>
              <w:rPr>
                <w:rFonts w:asciiTheme="minorHAnsi" w:hAnsiTheme="minorHAnsi"/>
              </w:rPr>
            </w:pPr>
            <w:r w:rsidRPr="00CD7355">
              <w:rPr>
                <w:rFonts w:asciiTheme="minorHAnsi" w:hAnsiTheme="minorHAnsi"/>
              </w:rPr>
              <w:t>Возвращение в СПБ</w:t>
            </w:r>
          </w:p>
        </w:tc>
        <w:tc>
          <w:tcPr>
            <w:tcW w:w="2752" w:type="dxa"/>
            <w:shd w:val="clear" w:color="auto" w:fill="auto"/>
          </w:tcPr>
          <w:p w:rsidR="0055217B" w:rsidRPr="00CD7355" w:rsidRDefault="0055217B" w:rsidP="00321F52">
            <w:pPr>
              <w:jc w:val="center"/>
              <w:rPr>
                <w:rFonts w:asciiTheme="minorHAnsi" w:hAnsiTheme="minorHAnsi"/>
              </w:rPr>
            </w:pPr>
          </w:p>
        </w:tc>
      </w:tr>
    </w:tbl>
    <w:p w:rsidR="00001934" w:rsidRPr="00BD3861" w:rsidRDefault="00BD3861" w:rsidP="00D542B5">
      <w:pPr>
        <w:spacing w:line="360" w:lineRule="auto"/>
        <w:jc w:val="center"/>
        <w:rPr>
          <w:rFonts w:asciiTheme="minorHAnsi" w:hAnsiTheme="minorHAnsi"/>
          <w:b/>
          <w:color w:val="C00000"/>
          <w:sz w:val="32"/>
          <w:szCs w:val="32"/>
        </w:rPr>
      </w:pPr>
      <w:bookmarkStart w:id="29" w:name="_Toc180765708"/>
      <w:r>
        <w:rPr>
          <w:rFonts w:asciiTheme="minorHAnsi" w:hAnsiTheme="minorHAnsi"/>
          <w:b/>
          <w:color w:val="C00000"/>
          <w:sz w:val="32"/>
          <w:szCs w:val="32"/>
        </w:rPr>
        <w:t>4.</w:t>
      </w:r>
      <w:r w:rsidR="00001934" w:rsidRPr="00BD3861">
        <w:rPr>
          <w:rFonts w:asciiTheme="minorHAnsi" w:hAnsiTheme="minorHAnsi"/>
          <w:b/>
          <w:color w:val="C00000"/>
          <w:sz w:val="32"/>
          <w:szCs w:val="32"/>
        </w:rPr>
        <w:t xml:space="preserve">2. </w:t>
      </w:r>
      <w:bookmarkStart w:id="30" w:name="Дневник"/>
      <w:r w:rsidR="00001934" w:rsidRPr="00BD3861">
        <w:rPr>
          <w:rFonts w:asciiTheme="minorHAnsi" w:hAnsiTheme="minorHAnsi"/>
          <w:b/>
          <w:color w:val="C00000"/>
          <w:sz w:val="32"/>
          <w:szCs w:val="32"/>
        </w:rPr>
        <w:t>Дневник</w:t>
      </w:r>
      <w:bookmarkEnd w:id="30"/>
      <w:r w:rsidR="00D542B5" w:rsidRPr="00BD3861">
        <w:rPr>
          <w:rFonts w:asciiTheme="minorHAnsi" w:hAnsiTheme="minorHAnsi"/>
          <w:b/>
          <w:color w:val="C00000"/>
          <w:sz w:val="32"/>
          <w:szCs w:val="32"/>
        </w:rPr>
        <w:t xml:space="preserve"> экспедиции</w:t>
      </w:r>
    </w:p>
    <w:p w:rsidR="00001934" w:rsidRPr="00D542B5" w:rsidRDefault="00BA1428" w:rsidP="00C863ED">
      <w:pPr>
        <w:spacing w:line="360" w:lineRule="auto"/>
        <w:jc w:val="both"/>
        <w:rPr>
          <w:rFonts w:asciiTheme="minorHAnsi" w:hAnsiTheme="minorHAnsi"/>
          <w:b/>
          <w:color w:val="C00000"/>
        </w:rPr>
      </w:pPr>
      <w:r w:rsidRPr="00D542B5">
        <w:rPr>
          <w:rFonts w:asciiTheme="minorHAnsi" w:hAnsiTheme="minorHAnsi"/>
          <w:b/>
          <w:color w:val="C00000"/>
        </w:rPr>
        <w:t>15.06, сб</w:t>
      </w:r>
      <w:r w:rsidR="00001934" w:rsidRPr="00D542B5">
        <w:rPr>
          <w:rFonts w:asciiTheme="minorHAnsi" w:hAnsiTheme="minorHAnsi"/>
          <w:b/>
          <w:color w:val="C00000"/>
        </w:rPr>
        <w:t xml:space="preserve">: </w:t>
      </w:r>
      <w:bookmarkEnd w:id="29"/>
      <w:r w:rsidR="00001934" w:rsidRPr="00D542B5">
        <w:rPr>
          <w:rFonts w:asciiTheme="minorHAnsi" w:hAnsiTheme="minorHAnsi"/>
          <w:b/>
          <w:color w:val="C00000"/>
        </w:rPr>
        <w:t>Отъезд из Санкт-Петербурга. Дорога на Соловки.</w:t>
      </w:r>
    </w:p>
    <w:p w:rsidR="00C76B20" w:rsidRDefault="00001934" w:rsidP="00C863ED">
      <w:pPr>
        <w:spacing w:line="360" w:lineRule="auto"/>
        <w:ind w:firstLine="708"/>
        <w:jc w:val="both"/>
        <w:rPr>
          <w:rFonts w:asciiTheme="minorHAnsi" w:hAnsiTheme="minorHAnsi"/>
        </w:rPr>
      </w:pPr>
      <w:r w:rsidRPr="00CD7355">
        <w:rPr>
          <w:rFonts w:asciiTheme="minorHAnsi" w:hAnsiTheme="minorHAnsi"/>
        </w:rPr>
        <w:t xml:space="preserve">За </w:t>
      </w:r>
      <w:r w:rsidR="00DA06C2" w:rsidRPr="00CD7355">
        <w:rPr>
          <w:rFonts w:asciiTheme="minorHAnsi" w:hAnsiTheme="minorHAnsi"/>
        </w:rPr>
        <w:t>полтора</w:t>
      </w:r>
      <w:r w:rsidRPr="00CD7355">
        <w:rPr>
          <w:rFonts w:asciiTheme="minorHAnsi" w:hAnsiTheme="minorHAnsi"/>
        </w:rPr>
        <w:t xml:space="preserve"> часа до отправления поезда  мы собрались на Ладожском вокзале. Последние наставления родителей, их объятия и поцелуи.. </w:t>
      </w:r>
    </w:p>
    <w:p w:rsidR="00001934" w:rsidRPr="00CD7355" w:rsidRDefault="00001934" w:rsidP="00C863ED">
      <w:pPr>
        <w:spacing w:line="360" w:lineRule="auto"/>
        <w:ind w:firstLine="708"/>
        <w:jc w:val="both"/>
        <w:rPr>
          <w:rFonts w:asciiTheme="minorHAnsi" w:hAnsiTheme="minorHAnsi"/>
        </w:rPr>
      </w:pPr>
      <w:r w:rsidRPr="00CD7355">
        <w:rPr>
          <w:rFonts w:asciiTheme="minorHAnsi" w:hAnsiTheme="minorHAnsi"/>
        </w:rPr>
        <w:t>Поезд подан вовремя</w:t>
      </w:r>
      <w:r w:rsidR="00B20753" w:rsidRPr="00CD7355">
        <w:rPr>
          <w:rFonts w:asciiTheme="minorHAnsi" w:hAnsiTheme="minorHAnsi"/>
        </w:rPr>
        <w:t>, и мы прощаемся с Питером на 12</w:t>
      </w:r>
      <w:r w:rsidRPr="00CD7355">
        <w:rPr>
          <w:rFonts w:asciiTheme="minorHAnsi" w:hAnsiTheme="minorHAnsi"/>
        </w:rPr>
        <w:t xml:space="preserve"> дней.</w:t>
      </w:r>
      <w:bookmarkStart w:id="31" w:name="_Toc180765710"/>
    </w:p>
    <w:p w:rsidR="00BA1428" w:rsidRPr="00D542B5" w:rsidRDefault="00BA1428" w:rsidP="00C863ED">
      <w:pPr>
        <w:spacing w:line="360" w:lineRule="auto"/>
        <w:jc w:val="both"/>
        <w:rPr>
          <w:rFonts w:asciiTheme="minorHAnsi" w:hAnsiTheme="minorHAnsi"/>
          <w:b/>
          <w:color w:val="C00000"/>
          <w:lang w:eastAsia="en-US"/>
        </w:rPr>
      </w:pPr>
      <w:r w:rsidRPr="00D542B5">
        <w:rPr>
          <w:rFonts w:asciiTheme="minorHAnsi" w:hAnsiTheme="minorHAnsi"/>
          <w:b/>
          <w:color w:val="C00000"/>
        </w:rPr>
        <w:t>16.06, вс</w:t>
      </w:r>
      <w:r w:rsidR="00001934" w:rsidRPr="00D542B5">
        <w:rPr>
          <w:rFonts w:asciiTheme="minorHAnsi" w:hAnsiTheme="minorHAnsi"/>
          <w:b/>
          <w:color w:val="C00000"/>
        </w:rPr>
        <w:t xml:space="preserve">: </w:t>
      </w:r>
      <w:bookmarkEnd w:id="31"/>
      <w:r w:rsidRPr="00D542B5">
        <w:rPr>
          <w:rFonts w:asciiTheme="minorHAnsi" w:hAnsiTheme="minorHAnsi"/>
          <w:b/>
          <w:color w:val="C00000"/>
          <w:lang w:eastAsia="en-US"/>
        </w:rPr>
        <w:t>Первое знакомство с островом.</w:t>
      </w:r>
    </w:p>
    <w:p w:rsidR="00DA06C2" w:rsidRPr="00CD7355" w:rsidRDefault="006327DB" w:rsidP="00D542B5">
      <w:pPr>
        <w:spacing w:line="360" w:lineRule="auto"/>
        <w:ind w:firstLine="708"/>
        <w:jc w:val="both"/>
        <w:rPr>
          <w:rFonts w:asciiTheme="minorHAnsi" w:hAnsiTheme="minorHAnsi"/>
        </w:rPr>
      </w:pPr>
      <w:r>
        <w:rPr>
          <w:rFonts w:asciiTheme="minorHAnsi" w:hAnsiTheme="minorHAnsi"/>
          <w:noProof/>
        </w:rPr>
        <w:drawing>
          <wp:anchor distT="0" distB="0" distL="114300" distR="114300" simplePos="0" relativeHeight="251763712" behindDoc="1" locked="0" layoutInCell="1" allowOverlap="1" wp14:anchorId="5DDDA857" wp14:editId="1B8FF2CA">
            <wp:simplePos x="0" y="0"/>
            <wp:positionH relativeFrom="column">
              <wp:posOffset>-60960</wp:posOffset>
            </wp:positionH>
            <wp:positionV relativeFrom="paragraph">
              <wp:posOffset>1395095</wp:posOffset>
            </wp:positionV>
            <wp:extent cx="1609725" cy="1210310"/>
            <wp:effectExtent l="19050" t="19050" r="28575" b="27940"/>
            <wp:wrapTight wrapText="bothSides">
              <wp:wrapPolygon edited="0">
                <wp:start x="-256" y="-340"/>
                <wp:lineTo x="-256" y="21759"/>
                <wp:lineTo x="21728" y="21759"/>
                <wp:lineTo x="21728" y="-340"/>
                <wp:lineTo x="-256" y="-340"/>
              </wp:wrapPolygon>
            </wp:wrapTight>
            <wp:docPr id="8" name="Рисунок 8" descr="L:\Соловки 13\247_1606\IMG_18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Соловки 13\247_1606\IMG_182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9725" cy="121031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001934" w:rsidRPr="00CD7355">
        <w:rPr>
          <w:rFonts w:asciiTheme="minorHAnsi" w:hAnsiTheme="minorHAnsi"/>
          <w:lang w:eastAsia="en-US"/>
        </w:rPr>
        <w:t>Поезд по</w:t>
      </w:r>
      <w:r w:rsidR="00001934" w:rsidRPr="00CD7355">
        <w:rPr>
          <w:rFonts w:asciiTheme="minorHAnsi" w:hAnsiTheme="minorHAnsi"/>
        </w:rPr>
        <w:t xml:space="preserve"> расписан</w:t>
      </w:r>
      <w:r w:rsidR="00B20753" w:rsidRPr="00CD7355">
        <w:rPr>
          <w:rFonts w:asciiTheme="minorHAnsi" w:hAnsiTheme="minorHAnsi"/>
        </w:rPr>
        <w:t>ию прибыл в Кемь в 9 часов утра на вторую платформу. Это значит, чтобы попасть в город</w:t>
      </w:r>
      <w:r w:rsidR="00DA06C2" w:rsidRPr="00CD7355">
        <w:rPr>
          <w:rFonts w:asciiTheme="minorHAnsi" w:hAnsiTheme="minorHAnsi"/>
        </w:rPr>
        <w:t xml:space="preserve"> надо подняться и пройти по переходу. С нашими рюкзаками – это подвиг.</w:t>
      </w:r>
      <w:r w:rsidR="00001934" w:rsidRPr="00CD7355">
        <w:rPr>
          <w:rFonts w:asciiTheme="minorHAnsi" w:hAnsiTheme="minorHAnsi"/>
        </w:rPr>
        <w:t xml:space="preserve"> На площади перед вокзалом нас ждал автобус </w:t>
      </w:r>
      <w:r w:rsidR="00DA06C2" w:rsidRPr="00CD7355">
        <w:rPr>
          <w:rFonts w:asciiTheme="minorHAnsi" w:hAnsiTheme="minorHAnsi"/>
        </w:rPr>
        <w:t xml:space="preserve">до причала. Погрузились быстро, небольшая автобусная экскурсия по Кеми. Пейзажи грустны, как погода. Глядим на небо и слегка тревожимся: только бы не дождь… </w:t>
      </w:r>
    </w:p>
    <w:p w:rsidR="00DA06C2" w:rsidRPr="00CD7355" w:rsidRDefault="006327DB" w:rsidP="00D542B5">
      <w:pPr>
        <w:spacing w:line="360" w:lineRule="auto"/>
        <w:jc w:val="both"/>
        <w:rPr>
          <w:rFonts w:asciiTheme="minorHAnsi" w:hAnsiTheme="minorHAnsi"/>
        </w:rPr>
      </w:pPr>
      <w:r w:rsidRPr="006327DB">
        <w:rPr>
          <w:snapToGrid w:val="0"/>
          <w:color w:val="000000"/>
          <w:w w:val="0"/>
          <w:sz w:val="0"/>
          <w:szCs w:val="0"/>
          <w:u w:color="000000"/>
          <w:bdr w:val="none" w:sz="0" w:space="0" w:color="000000"/>
          <w:shd w:val="clear" w:color="000000" w:fill="000000"/>
          <w:lang w:val="x-none" w:eastAsia="x-none" w:bidi="x-none"/>
        </w:rPr>
        <w:t xml:space="preserve"> </w:t>
      </w:r>
      <w:r w:rsidR="00DA06C2" w:rsidRPr="00CD7355">
        <w:rPr>
          <w:rFonts w:asciiTheme="minorHAnsi" w:hAnsiTheme="minorHAnsi"/>
        </w:rPr>
        <w:t>Корабль подали вовремя. Приветливая девушка по имени Марина (в переводе с латинского - "морская")  называе</w:t>
      </w:r>
      <w:r w:rsidR="00B701E0">
        <w:rPr>
          <w:rFonts w:asciiTheme="minorHAnsi" w:hAnsiTheme="minorHAnsi"/>
        </w:rPr>
        <w:t>т</w:t>
      </w:r>
      <w:r w:rsidR="00DA06C2" w:rsidRPr="00CD7355">
        <w:rPr>
          <w:rFonts w:asciiTheme="minorHAnsi" w:hAnsiTheme="minorHAnsi"/>
        </w:rPr>
        <w:t xml:space="preserve"> фамилию нашего руководителя, и мы первыми поднимаемся на борт. Есть возможность занять хорошие места</w:t>
      </w:r>
      <w:r w:rsidR="001C06C6">
        <w:rPr>
          <w:rFonts w:asciiTheme="minorHAnsi" w:hAnsiTheme="minorHAnsi"/>
        </w:rPr>
        <w:t>! Доехали быстро, всего 2 часа по</w:t>
      </w:r>
      <w:r w:rsidR="00DA06C2" w:rsidRPr="00CD7355">
        <w:rPr>
          <w:rFonts w:asciiTheme="minorHAnsi" w:hAnsiTheme="minorHAnsi"/>
        </w:rPr>
        <w:t xml:space="preserve"> спокойном</w:t>
      </w:r>
      <w:r w:rsidR="001C06C6">
        <w:rPr>
          <w:rFonts w:asciiTheme="minorHAnsi" w:hAnsiTheme="minorHAnsi"/>
        </w:rPr>
        <w:t>у морю</w:t>
      </w:r>
      <w:r w:rsidR="00DA06C2" w:rsidRPr="00CD7355">
        <w:rPr>
          <w:rFonts w:asciiTheme="minorHAnsi" w:hAnsiTheme="minorHAnsi"/>
        </w:rPr>
        <w:t>. Многие досыпали. Ждали чаек, но, видимо, их в июне еще нет(?).</w:t>
      </w:r>
    </w:p>
    <w:p w:rsidR="00DA06C2" w:rsidRPr="00CD7355" w:rsidRDefault="005535E3" w:rsidP="00C863ED">
      <w:pPr>
        <w:spacing w:line="360" w:lineRule="auto"/>
        <w:ind w:firstLine="708"/>
        <w:jc w:val="both"/>
        <w:rPr>
          <w:rFonts w:asciiTheme="minorHAnsi" w:hAnsiTheme="minorHAnsi"/>
        </w:rPr>
      </w:pPr>
      <w:r w:rsidRPr="005535E3">
        <w:rPr>
          <w:rFonts w:asciiTheme="minorHAnsi" w:hAnsiTheme="minorHAnsi"/>
          <w:noProof/>
        </w:rPr>
        <mc:AlternateContent>
          <mc:Choice Requires="wps">
            <w:drawing>
              <wp:anchor distT="0" distB="0" distL="114300" distR="114300" simplePos="0" relativeHeight="251829248" behindDoc="1" locked="0" layoutInCell="1" allowOverlap="1" wp14:anchorId="66E7A168" wp14:editId="5F281348">
                <wp:simplePos x="0" y="0"/>
                <wp:positionH relativeFrom="column">
                  <wp:posOffset>-65405</wp:posOffset>
                </wp:positionH>
                <wp:positionV relativeFrom="paragraph">
                  <wp:posOffset>148590</wp:posOffset>
                </wp:positionV>
                <wp:extent cx="1521460" cy="1360170"/>
                <wp:effectExtent l="57150" t="38100" r="78740" b="87630"/>
                <wp:wrapTight wrapText="bothSides">
                  <wp:wrapPolygon edited="0">
                    <wp:start x="-811" y="-605"/>
                    <wp:lineTo x="-541" y="22689"/>
                    <wp:lineTo x="22177" y="22689"/>
                    <wp:lineTo x="22447" y="-605"/>
                    <wp:lineTo x="-811" y="-605"/>
                  </wp:wrapPolygon>
                </wp:wrapTight>
                <wp:docPr id="2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136017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Pr="005535E3" w:rsidRDefault="0007352B" w:rsidP="009B799A">
                            <w:pPr>
                              <w:ind w:left="0"/>
                              <w:jc w:val="center"/>
                              <w:rPr>
                                <w:rFonts w:asciiTheme="minorHAnsi" w:hAnsiTheme="minorHAnsi" w:cstheme="minorHAnsi"/>
                                <w:sz w:val="20"/>
                                <w:szCs w:val="20"/>
                              </w:rPr>
                            </w:pPr>
                            <w:r w:rsidRPr="005535E3">
                              <w:rPr>
                                <w:rFonts w:asciiTheme="minorHAnsi" w:hAnsiTheme="minorHAnsi" w:cstheme="minorHAnsi"/>
                                <w:b/>
                                <w:color w:val="C00000"/>
                                <w:sz w:val="20"/>
                                <w:szCs w:val="20"/>
                              </w:rPr>
                              <w:t>Знаете ли вы, что</w:t>
                            </w:r>
                            <w:r w:rsidRPr="005535E3">
                              <w:rPr>
                                <w:rFonts w:asciiTheme="minorHAnsi" w:hAnsiTheme="minorHAnsi" w:cstheme="minorHAnsi"/>
                                <w:color w:val="C00000"/>
                                <w:sz w:val="20"/>
                                <w:szCs w:val="20"/>
                              </w:rPr>
                              <w:t xml:space="preserve"> </w:t>
                            </w:r>
                            <w:r w:rsidRPr="005535E3">
                              <w:rPr>
                                <w:rFonts w:asciiTheme="minorHAnsi" w:hAnsiTheme="minorHAnsi" w:cstheme="minorHAnsi"/>
                                <w:sz w:val="20"/>
                                <w:szCs w:val="20"/>
                              </w:rPr>
                              <w:t>окружность крепостной стены равняется 1084 метров, эта длина называется «соловецкой верстой». Ею измеряются соловецкие расстояния.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7A168" id="_x0000_s1033" type="#_x0000_t202" style="position:absolute;left:0;text-align:left;margin-left:-5.15pt;margin-top:11.7pt;width:119.8pt;height:107.1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" fillcolor="#cdddac [1622]" strokecolor="#94b64e [3046]">
                <v:fill color2="#f0f4e6 [502]" rotate="t" angle="180" colors="0 #dafda7;22938f #e4fdc2;1 #f5ffe6" focus="100%" type="gradient"/>
                <v:shadow on="t" color="black" opacity="24903f" origin=",.5" offset="0,.55556mm"/>
                <v:textbox>
                  <w:txbxContent>
                    <w:p w:rsidR="0007352B" w:rsidRPr="005535E3" w:rsidRDefault="0007352B" w:rsidP="009B799A">
                      <w:pPr>
                        <w:ind w:left="0"/>
                        <w:jc w:val="center"/>
                        <w:rPr>
                          <w:rFonts w:asciiTheme="minorHAnsi" w:hAnsiTheme="minorHAnsi" w:cstheme="minorHAnsi"/>
                          <w:sz w:val="20"/>
                          <w:szCs w:val="20"/>
                        </w:rPr>
                      </w:pPr>
                      <w:r w:rsidRPr="005535E3">
                        <w:rPr>
                          <w:rFonts w:asciiTheme="minorHAnsi" w:hAnsiTheme="minorHAnsi" w:cstheme="minorHAnsi"/>
                          <w:b/>
                          <w:color w:val="C00000"/>
                          <w:sz w:val="20"/>
                          <w:szCs w:val="20"/>
                        </w:rPr>
                        <w:t>Знаете ли вы, что</w:t>
                      </w:r>
                      <w:r w:rsidRPr="005535E3">
                        <w:rPr>
                          <w:rFonts w:asciiTheme="minorHAnsi" w:hAnsiTheme="minorHAnsi" w:cstheme="minorHAnsi"/>
                          <w:color w:val="C00000"/>
                          <w:sz w:val="20"/>
                          <w:szCs w:val="20"/>
                        </w:rPr>
                        <w:t xml:space="preserve"> </w:t>
                      </w:r>
                      <w:r w:rsidRPr="005535E3">
                        <w:rPr>
                          <w:rFonts w:asciiTheme="minorHAnsi" w:hAnsiTheme="minorHAnsi" w:cstheme="minorHAnsi"/>
                          <w:sz w:val="20"/>
                          <w:szCs w:val="20"/>
                        </w:rPr>
                        <w:t>окружность крепостной стены равняется 1084 метров, эта длина называется «соловецкой верстой». Ею измеряются соловецкие расстояния.</w:t>
                      </w:r>
                    </w:p>
                  </w:txbxContent>
                </v:textbox>
                <w10:wrap type="tight"/>
              </v:shape>
            </w:pict>
          </mc:Fallback>
        </mc:AlternateContent>
      </w:r>
      <w:r w:rsidR="00D60553">
        <w:rPr>
          <w:rFonts w:asciiTheme="minorHAnsi" w:hAnsiTheme="minorHAnsi"/>
          <w:noProof/>
        </w:rPr>
        <w:drawing>
          <wp:anchor distT="0" distB="0" distL="114300" distR="114300" simplePos="0" relativeHeight="251786240" behindDoc="1" locked="0" layoutInCell="1" allowOverlap="1" wp14:anchorId="7C61F969" wp14:editId="55AA1CAA">
            <wp:simplePos x="0" y="0"/>
            <wp:positionH relativeFrom="column">
              <wp:posOffset>4467225</wp:posOffset>
            </wp:positionH>
            <wp:positionV relativeFrom="paragraph">
              <wp:posOffset>83820</wp:posOffset>
            </wp:positionV>
            <wp:extent cx="1569720" cy="1043305"/>
            <wp:effectExtent l="19050" t="19050" r="11430" b="23495"/>
            <wp:wrapTight wrapText="bothSides">
              <wp:wrapPolygon edited="0">
                <wp:start x="-262" y="-394"/>
                <wp:lineTo x="-262" y="21692"/>
                <wp:lineTo x="21495" y="21692"/>
                <wp:lineTo x="21495" y="-394"/>
                <wp:lineTo x="-262" y="-394"/>
              </wp:wrapPolygon>
            </wp:wrapTight>
            <wp:docPr id="102" name="Рисунок 102" descr="L:\Соловки Никита Кайданов\IMG_4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Соловки Никита Кайданов\IMG_425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9720" cy="104330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DA06C2" w:rsidRPr="00CD7355">
        <w:rPr>
          <w:rFonts w:asciiTheme="minorHAnsi" w:hAnsiTheme="minorHAnsi"/>
        </w:rPr>
        <w:t xml:space="preserve">На острове нас встретил автобус, и мы доехали до Ботанического сада. Разместились. Первый обед. И добро пожаловать на первую экскурсию. Экскурсовод Анастасия рассказывала увлеченно и </w:t>
      </w:r>
      <w:r w:rsidR="00DA06C2" w:rsidRPr="00AF07B2">
        <w:rPr>
          <w:rFonts w:asciiTheme="minorHAnsi" w:hAnsiTheme="minorHAnsi"/>
        </w:rPr>
        <w:t>увлекла всех. Три часа пролетели незаметно, а основные события</w:t>
      </w:r>
      <w:r w:rsidR="00DA06C2" w:rsidRPr="00CD7355">
        <w:rPr>
          <w:rFonts w:asciiTheme="minorHAnsi" w:hAnsiTheme="minorHAnsi"/>
        </w:rPr>
        <w:t xml:space="preserve"> истории и архитектура монастыря нам </w:t>
      </w:r>
      <w:r w:rsidR="001763DB">
        <w:rPr>
          <w:rFonts w:asciiTheme="minorHAnsi" w:hAnsiTheme="minorHAnsi"/>
        </w:rPr>
        <w:t>уже</w:t>
      </w:r>
      <w:r w:rsidR="00DA06C2" w:rsidRPr="00CD7355">
        <w:rPr>
          <w:rFonts w:asciiTheme="minorHAnsi" w:hAnsiTheme="minorHAnsi"/>
        </w:rPr>
        <w:t xml:space="preserve"> известны. </w:t>
      </w:r>
      <w:r w:rsidR="00BA1428" w:rsidRPr="00CD7355">
        <w:rPr>
          <w:rFonts w:asciiTheme="minorHAnsi" w:hAnsiTheme="minorHAnsi"/>
        </w:rPr>
        <w:t>Здравствуйте</w:t>
      </w:r>
      <w:r w:rsidR="00DA06C2" w:rsidRPr="00CD7355">
        <w:rPr>
          <w:rFonts w:asciiTheme="minorHAnsi" w:hAnsiTheme="minorHAnsi"/>
        </w:rPr>
        <w:t>, Соло</w:t>
      </w:r>
      <w:r w:rsidR="00BA1428" w:rsidRPr="00CD7355">
        <w:rPr>
          <w:rFonts w:asciiTheme="minorHAnsi" w:hAnsiTheme="minorHAnsi"/>
        </w:rPr>
        <w:t>в</w:t>
      </w:r>
      <w:r w:rsidR="00DA06C2" w:rsidRPr="00CD7355">
        <w:rPr>
          <w:rFonts w:asciiTheme="minorHAnsi" w:hAnsiTheme="minorHAnsi"/>
        </w:rPr>
        <w:t>ки!</w:t>
      </w:r>
      <w:r w:rsidR="00D60553" w:rsidRPr="00D60553">
        <w:rPr>
          <w:snapToGrid w:val="0"/>
          <w:color w:val="000000"/>
          <w:w w:val="0"/>
          <w:sz w:val="0"/>
          <w:szCs w:val="0"/>
          <w:u w:color="000000"/>
          <w:bdr w:val="none" w:sz="0" w:space="0" w:color="000000"/>
          <w:shd w:val="clear" w:color="000000" w:fill="000000"/>
          <w:lang w:val="x-none" w:eastAsia="x-none" w:bidi="x-none"/>
        </w:rPr>
        <w:t xml:space="preserve"> </w:t>
      </w:r>
    </w:p>
    <w:p w:rsidR="00BA1428" w:rsidRPr="00D542B5" w:rsidRDefault="00BA1428" w:rsidP="00C863ED">
      <w:pPr>
        <w:spacing w:line="360" w:lineRule="auto"/>
        <w:jc w:val="both"/>
        <w:rPr>
          <w:rFonts w:asciiTheme="minorHAnsi" w:hAnsiTheme="minorHAnsi"/>
          <w:b/>
          <w:color w:val="C00000"/>
        </w:rPr>
      </w:pPr>
      <w:bookmarkStart w:id="32" w:name="_Toc180765715"/>
      <w:bookmarkEnd w:id="27"/>
      <w:r w:rsidRPr="00D542B5">
        <w:rPr>
          <w:rFonts w:asciiTheme="minorHAnsi" w:hAnsiTheme="minorHAnsi"/>
          <w:b/>
          <w:color w:val="C00000"/>
          <w:lang w:eastAsia="en-US"/>
        </w:rPr>
        <w:t xml:space="preserve">17.07, пн </w:t>
      </w:r>
      <w:r w:rsidR="00001934" w:rsidRPr="00D542B5">
        <w:rPr>
          <w:rFonts w:asciiTheme="minorHAnsi" w:hAnsiTheme="minorHAnsi"/>
          <w:b/>
          <w:color w:val="C00000"/>
          <w:lang w:eastAsia="en-US"/>
        </w:rPr>
        <w:t xml:space="preserve">: </w:t>
      </w:r>
      <w:r w:rsidRPr="00D542B5">
        <w:rPr>
          <w:rFonts w:asciiTheme="minorHAnsi" w:hAnsiTheme="minorHAnsi"/>
          <w:b/>
          <w:color w:val="C00000"/>
        </w:rPr>
        <w:t>Поход. День первый</w:t>
      </w:r>
    </w:p>
    <w:p w:rsidR="00BA1428" w:rsidRPr="00D542B5" w:rsidRDefault="006327DB" w:rsidP="00C863ED">
      <w:pPr>
        <w:spacing w:line="360" w:lineRule="auto"/>
        <w:jc w:val="both"/>
        <w:rPr>
          <w:rFonts w:asciiTheme="minorHAnsi" w:hAnsiTheme="minorHAnsi"/>
          <w:b/>
          <w:color w:val="C00000"/>
        </w:rPr>
      </w:pPr>
      <w:r w:rsidRPr="00D542B5">
        <w:rPr>
          <w:rFonts w:asciiTheme="minorHAnsi" w:hAnsiTheme="minorHAnsi"/>
          <w:noProof/>
          <w:color w:val="C00000"/>
        </w:rPr>
        <w:drawing>
          <wp:anchor distT="0" distB="0" distL="114300" distR="114300" simplePos="0" relativeHeight="251764736" behindDoc="1" locked="0" layoutInCell="1" allowOverlap="1" wp14:anchorId="70E45331" wp14:editId="025871D2">
            <wp:simplePos x="0" y="0"/>
            <wp:positionH relativeFrom="column">
              <wp:posOffset>-59690</wp:posOffset>
            </wp:positionH>
            <wp:positionV relativeFrom="paragraph">
              <wp:posOffset>229235</wp:posOffset>
            </wp:positionV>
            <wp:extent cx="1536065" cy="1020445"/>
            <wp:effectExtent l="19050" t="19050" r="26035" b="27305"/>
            <wp:wrapTight wrapText="bothSides">
              <wp:wrapPolygon edited="0">
                <wp:start x="-268" y="-403"/>
                <wp:lineTo x="-268" y="21775"/>
                <wp:lineTo x="21698" y="21775"/>
                <wp:lineTo x="21698" y="-403"/>
                <wp:lineTo x="-268" y="-403"/>
              </wp:wrapPolygon>
            </wp:wrapTight>
            <wp:docPr id="10" name="Рисунок 10" descr="L:\Соловки Никита Кайданов\IMG_4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Соловки Никита Кайданов\IMG_44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6065" cy="102044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BA1428" w:rsidRPr="00D542B5">
        <w:rPr>
          <w:rFonts w:asciiTheme="minorHAnsi" w:hAnsiTheme="minorHAnsi"/>
          <w:b/>
          <w:color w:val="C00000"/>
        </w:rPr>
        <w:t>Ботаниче</w:t>
      </w:r>
      <w:r w:rsidR="00B701E0" w:rsidRPr="00D542B5">
        <w:rPr>
          <w:rFonts w:asciiTheme="minorHAnsi" w:hAnsiTheme="minorHAnsi"/>
          <w:b/>
          <w:color w:val="C00000"/>
        </w:rPr>
        <w:t>с</w:t>
      </w:r>
      <w:r w:rsidR="00BA1428" w:rsidRPr="00D542B5">
        <w:rPr>
          <w:rFonts w:asciiTheme="minorHAnsi" w:hAnsiTheme="minorHAnsi"/>
          <w:b/>
          <w:color w:val="C00000"/>
        </w:rPr>
        <w:t xml:space="preserve">кий сад – г. Секирная – д. Новососновка – </w:t>
      </w:r>
      <w:smartTag w:uri="urn:schemas-microsoft-com:office:smarttags" w:element="metricconverter">
        <w:smartTagPr>
          <w:attr w:name="ProductID" w:val="21 км"/>
        </w:smartTagPr>
        <w:r w:rsidR="00BA1428" w:rsidRPr="00D542B5">
          <w:rPr>
            <w:rFonts w:asciiTheme="minorHAnsi" w:hAnsiTheme="minorHAnsi"/>
            <w:b/>
            <w:color w:val="C00000"/>
          </w:rPr>
          <w:t>21 км</w:t>
        </w:r>
      </w:smartTag>
    </w:p>
    <w:p w:rsidR="00BA1428" w:rsidRDefault="00BA1428" w:rsidP="00D542B5">
      <w:pPr>
        <w:spacing w:line="360" w:lineRule="auto"/>
        <w:jc w:val="both"/>
        <w:rPr>
          <w:rFonts w:asciiTheme="minorHAnsi" w:hAnsiTheme="minorHAnsi"/>
        </w:rPr>
      </w:pPr>
      <w:r w:rsidRPr="00CD7355">
        <w:rPr>
          <w:rFonts w:asciiTheme="minorHAnsi" w:hAnsiTheme="minorHAnsi"/>
        </w:rPr>
        <w:t xml:space="preserve">Поход вокруг острова – традиция выезда на Соловки. </w:t>
      </w:r>
      <w:r w:rsidR="00C76B20">
        <w:rPr>
          <w:rFonts w:asciiTheme="minorHAnsi" w:hAnsiTheme="minorHAnsi"/>
        </w:rPr>
        <w:t>К</w:t>
      </w:r>
      <w:r w:rsidRPr="00CD7355">
        <w:rPr>
          <w:rFonts w:asciiTheme="minorHAnsi" w:hAnsiTheme="minorHAnsi"/>
        </w:rPr>
        <w:t xml:space="preserve">аждый год те, кто приезжает на Соловки, отправляются в </w:t>
      </w:r>
      <w:r w:rsidR="001763DB">
        <w:rPr>
          <w:rFonts w:asciiTheme="minorHAnsi" w:hAnsiTheme="minorHAnsi"/>
        </w:rPr>
        <w:t xml:space="preserve">трехдневное </w:t>
      </w:r>
      <w:r w:rsidRPr="00CD7355">
        <w:rPr>
          <w:rFonts w:asciiTheme="minorHAnsi" w:hAnsiTheme="minorHAnsi"/>
        </w:rPr>
        <w:t xml:space="preserve">увлекательное, познавательное,  несложное путешествие вокруг острова. </w:t>
      </w:r>
    </w:p>
    <w:p w:rsidR="00C76B20" w:rsidRDefault="00BA1428" w:rsidP="00C863ED">
      <w:pPr>
        <w:spacing w:line="360" w:lineRule="auto"/>
        <w:ind w:firstLine="708"/>
        <w:jc w:val="both"/>
        <w:rPr>
          <w:rStyle w:val="apple-style-span"/>
          <w:rFonts w:asciiTheme="minorHAnsi" w:hAnsiTheme="minorHAnsi"/>
          <w:color w:val="000000"/>
        </w:rPr>
      </w:pPr>
      <w:r w:rsidRPr="00CD7355">
        <w:rPr>
          <w:rFonts w:asciiTheme="minorHAnsi" w:hAnsiTheme="minorHAnsi"/>
        </w:rPr>
        <w:lastRenderedPageBreak/>
        <w:t xml:space="preserve"> Путь начался по старинной дороге, которая ведет от поселка к горе Секирной.</w:t>
      </w:r>
      <w:r w:rsidR="00C76B20">
        <w:rPr>
          <w:rFonts w:asciiTheme="minorHAnsi" w:hAnsiTheme="minorHAnsi"/>
        </w:rPr>
        <w:t xml:space="preserve"> </w:t>
      </w:r>
      <w:r w:rsidRPr="00CD7355">
        <w:rPr>
          <w:rStyle w:val="apple-style-span"/>
          <w:rFonts w:asciiTheme="minorHAnsi" w:hAnsiTheme="minorHAnsi"/>
          <w:color w:val="000000"/>
        </w:rPr>
        <w:t xml:space="preserve">Прежде это место было пустынным, поросшим дремучим лесом. </w:t>
      </w:r>
    </w:p>
    <w:p w:rsidR="00BD3861" w:rsidRDefault="0050537D" w:rsidP="00C863ED">
      <w:pPr>
        <w:spacing w:line="360" w:lineRule="auto"/>
        <w:ind w:firstLine="708"/>
        <w:jc w:val="both"/>
        <w:rPr>
          <w:rStyle w:val="apple-style-span"/>
          <w:rFonts w:asciiTheme="minorHAnsi" w:hAnsiTheme="minorHAnsi"/>
          <w:color w:val="000000"/>
          <w:shd w:val="clear" w:color="auto" w:fill="FFFFFF"/>
        </w:rPr>
      </w:pPr>
      <w:r w:rsidRPr="0050537D">
        <w:rPr>
          <w:rStyle w:val="apple-style-span"/>
          <w:rFonts w:asciiTheme="minorHAnsi" w:hAnsiTheme="minorHAnsi"/>
          <w:noProof/>
          <w:color w:val="000000"/>
        </w:rPr>
        <mc:AlternateContent>
          <mc:Choice Requires="wps">
            <w:drawing>
              <wp:anchor distT="0" distB="0" distL="114300" distR="114300" simplePos="0" relativeHeight="251831296" behindDoc="1" locked="0" layoutInCell="1" allowOverlap="1" wp14:anchorId="161331E0" wp14:editId="796D14C6">
                <wp:simplePos x="0" y="0"/>
                <wp:positionH relativeFrom="column">
                  <wp:posOffset>-127635</wp:posOffset>
                </wp:positionH>
                <wp:positionV relativeFrom="paragraph">
                  <wp:posOffset>259715</wp:posOffset>
                </wp:positionV>
                <wp:extent cx="1214120" cy="2413635"/>
                <wp:effectExtent l="57150" t="38100" r="81280" b="100965"/>
                <wp:wrapTight wrapText="bothSides">
                  <wp:wrapPolygon edited="0">
                    <wp:start x="-1017" y="-341"/>
                    <wp:lineTo x="-678" y="22333"/>
                    <wp:lineTo x="22368" y="22333"/>
                    <wp:lineTo x="22707" y="-341"/>
                    <wp:lineTo x="-1017" y="-341"/>
                  </wp:wrapPolygon>
                </wp:wrapTight>
                <wp:docPr id="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241363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Pr="0050537D" w:rsidRDefault="0007352B" w:rsidP="009B799A">
                            <w:pPr>
                              <w:ind w:left="0"/>
                              <w:jc w:val="center"/>
                              <w:rPr>
                                <w:rFonts w:asciiTheme="minorHAnsi" w:hAnsiTheme="minorHAnsi" w:cstheme="minorHAnsi"/>
                                <w:sz w:val="20"/>
                                <w:szCs w:val="20"/>
                              </w:rPr>
                            </w:pPr>
                            <w:r w:rsidRPr="0050537D">
                              <w:rPr>
                                <w:rFonts w:asciiTheme="minorHAnsi" w:hAnsiTheme="minorHAnsi" w:cstheme="minorHAnsi"/>
                                <w:b/>
                                <w:color w:val="C00000"/>
                                <w:sz w:val="20"/>
                                <w:szCs w:val="20"/>
                              </w:rPr>
                              <w:t>Знаете ли вы, что</w:t>
                            </w:r>
                            <w:r w:rsidRPr="0050537D">
                              <w:rPr>
                                <w:rFonts w:asciiTheme="minorHAnsi" w:hAnsiTheme="minorHAnsi" w:cstheme="minorHAnsi"/>
                                <w:color w:val="C00000"/>
                                <w:sz w:val="20"/>
                                <w:szCs w:val="20"/>
                              </w:rPr>
                              <w:t xml:space="preserve"> </w:t>
                            </w:r>
                            <w:r w:rsidRPr="0050537D">
                              <w:rPr>
                                <w:rFonts w:asciiTheme="minorHAnsi" w:hAnsiTheme="minorHAnsi" w:cstheme="minorHAnsi"/>
                                <w:sz w:val="20"/>
                                <w:szCs w:val="20"/>
                              </w:rPr>
                              <w:t xml:space="preserve">Северная дорога по направлению к Секирной горе – старейшая на острове: проложена она в середине </w:t>
                            </w:r>
                            <w:r w:rsidRPr="0050537D">
                              <w:rPr>
                                <w:rFonts w:asciiTheme="minorHAnsi" w:hAnsiTheme="minorHAnsi" w:cstheme="minorHAnsi"/>
                                <w:sz w:val="20"/>
                                <w:szCs w:val="20"/>
                                <w:lang w:val="en-US"/>
                              </w:rPr>
                              <w:t>XVI</w:t>
                            </w:r>
                            <w:r w:rsidRPr="0050537D">
                              <w:rPr>
                                <w:rFonts w:asciiTheme="minorHAnsi" w:hAnsiTheme="minorHAnsi" w:cstheme="minorHAnsi"/>
                                <w:sz w:val="20"/>
                                <w:szCs w:val="20"/>
                              </w:rPr>
                              <w:t xml:space="preserve"> века, при игумене Филиппе, и трасса ее отмечена на всех дошедших до наших дней старинных картах острова</w:t>
                            </w:r>
                            <w:r>
                              <w:rPr>
                                <w:rFonts w:asciiTheme="minorHAnsi" w:hAnsiTheme="minorHAnsi" w:cstheme="min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331E0" id="_x0000_s1034" type="#_x0000_t202" style="position:absolute;left:0;text-align:left;margin-left:-10.05pt;margin-top:20.45pt;width:95.6pt;height:190.0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" fillcolor="#cdddac [1622]" strokecolor="#94b64e [3046]">
                <v:fill color2="#f0f4e6 [502]" rotate="t" angle="180" colors="0 #dafda7;22938f #e4fdc2;1 #f5ffe6" focus="100%" type="gradient"/>
                <v:shadow on="t" color="black" opacity="24903f" origin=",.5" offset="0,.55556mm"/>
                <v:textbox>
                  <w:txbxContent>
                    <w:p w:rsidR="0007352B" w:rsidRPr="0050537D" w:rsidRDefault="0007352B" w:rsidP="009B799A">
                      <w:pPr>
                        <w:ind w:left="0"/>
                        <w:jc w:val="center"/>
                        <w:rPr>
                          <w:rFonts w:asciiTheme="minorHAnsi" w:hAnsiTheme="minorHAnsi" w:cstheme="minorHAnsi"/>
                          <w:sz w:val="20"/>
                          <w:szCs w:val="20"/>
                        </w:rPr>
                      </w:pPr>
                      <w:r w:rsidRPr="0050537D">
                        <w:rPr>
                          <w:rFonts w:asciiTheme="minorHAnsi" w:hAnsiTheme="minorHAnsi" w:cstheme="minorHAnsi"/>
                          <w:b/>
                          <w:color w:val="C00000"/>
                          <w:sz w:val="20"/>
                          <w:szCs w:val="20"/>
                        </w:rPr>
                        <w:t>Знаете ли вы, что</w:t>
                      </w:r>
                      <w:r w:rsidRPr="0050537D">
                        <w:rPr>
                          <w:rFonts w:asciiTheme="minorHAnsi" w:hAnsiTheme="minorHAnsi" w:cstheme="minorHAnsi"/>
                          <w:color w:val="C00000"/>
                          <w:sz w:val="20"/>
                          <w:szCs w:val="20"/>
                        </w:rPr>
                        <w:t xml:space="preserve"> </w:t>
                      </w:r>
                      <w:r w:rsidRPr="0050537D">
                        <w:rPr>
                          <w:rFonts w:asciiTheme="minorHAnsi" w:hAnsiTheme="minorHAnsi" w:cstheme="minorHAnsi"/>
                          <w:sz w:val="20"/>
                          <w:szCs w:val="20"/>
                        </w:rPr>
                        <w:t xml:space="preserve">Северная дорога по направлению к Секирной горе – старейшая на острове: проложена она в середине </w:t>
                      </w:r>
                      <w:r w:rsidRPr="0050537D">
                        <w:rPr>
                          <w:rFonts w:asciiTheme="minorHAnsi" w:hAnsiTheme="minorHAnsi" w:cstheme="minorHAnsi"/>
                          <w:sz w:val="20"/>
                          <w:szCs w:val="20"/>
                          <w:lang w:val="en-US"/>
                        </w:rPr>
                        <w:t>XVI</w:t>
                      </w:r>
                      <w:r w:rsidRPr="0050537D">
                        <w:rPr>
                          <w:rFonts w:asciiTheme="minorHAnsi" w:hAnsiTheme="minorHAnsi" w:cstheme="minorHAnsi"/>
                          <w:sz w:val="20"/>
                          <w:szCs w:val="20"/>
                        </w:rPr>
                        <w:t xml:space="preserve"> века, при игумене Филиппе, и трасса ее отмечена на всех дошедших до наших дней старинных картах острова</w:t>
                      </w:r>
                      <w:r>
                        <w:rPr>
                          <w:rFonts w:asciiTheme="minorHAnsi" w:hAnsiTheme="minorHAnsi" w:cstheme="minorHAnsi"/>
                          <w:sz w:val="20"/>
                          <w:szCs w:val="20"/>
                        </w:rPr>
                        <w:t>.</w:t>
                      </w:r>
                    </w:p>
                  </w:txbxContent>
                </v:textbox>
                <w10:wrap type="tight"/>
              </v:shape>
            </w:pict>
          </mc:Fallback>
        </mc:AlternateContent>
      </w:r>
      <w:r w:rsidR="00BA1428" w:rsidRPr="00CD7355">
        <w:rPr>
          <w:rStyle w:val="apple-style-span"/>
          <w:rFonts w:asciiTheme="minorHAnsi" w:hAnsiTheme="minorHAnsi"/>
          <w:color w:val="000000"/>
        </w:rPr>
        <w:t xml:space="preserve">В 60-х годах </w:t>
      </w:r>
      <w:r w:rsidR="00BA1428" w:rsidRPr="00CD7355">
        <w:rPr>
          <w:rStyle w:val="apple-style-span"/>
          <w:rFonts w:asciiTheme="minorHAnsi" w:hAnsiTheme="minorHAnsi"/>
          <w:color w:val="000000"/>
          <w:lang w:val="en-US"/>
        </w:rPr>
        <w:t>XIX</w:t>
      </w:r>
      <w:r w:rsidR="00BA1428" w:rsidRPr="00CD7355">
        <w:rPr>
          <w:rStyle w:val="apple-style-span"/>
          <w:rFonts w:asciiTheme="minorHAnsi" w:hAnsiTheme="minorHAnsi"/>
          <w:color w:val="000000"/>
        </w:rPr>
        <w:t xml:space="preserve"> века здесь был основан монастырский скит, построена церковь – </w:t>
      </w:r>
      <w:r w:rsidR="00A11053">
        <w:rPr>
          <w:rFonts w:asciiTheme="minorHAnsi" w:hAnsiTheme="minorHAnsi"/>
          <w:noProof/>
        </w:rPr>
        <w:drawing>
          <wp:anchor distT="0" distB="0" distL="114300" distR="114300" simplePos="0" relativeHeight="251784192" behindDoc="1" locked="0" layoutInCell="1" allowOverlap="1" wp14:anchorId="68C2DBD3" wp14:editId="16781D13">
            <wp:simplePos x="0" y="0"/>
            <wp:positionH relativeFrom="column">
              <wp:posOffset>4690745</wp:posOffset>
            </wp:positionH>
            <wp:positionV relativeFrom="paragraph">
              <wp:posOffset>64770</wp:posOffset>
            </wp:positionV>
            <wp:extent cx="1332865" cy="1778000"/>
            <wp:effectExtent l="19050" t="19050" r="19685" b="12700"/>
            <wp:wrapTight wrapText="bothSides">
              <wp:wrapPolygon edited="0">
                <wp:start x="-309" y="-231"/>
                <wp:lineTo x="-309" y="21523"/>
                <wp:lineTo x="21610" y="21523"/>
                <wp:lineTo x="21610" y="-231"/>
                <wp:lineTo x="-309" y="-231"/>
              </wp:wrapPolygon>
            </wp:wrapTight>
            <wp:docPr id="27" name="Рисунок 27" descr="L:\Соловки 2013 Дуганова\Изображение 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Соловки 2013 Дуганова\Изображение 08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2865" cy="177800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BA1428" w:rsidRPr="00CD7355">
        <w:rPr>
          <w:rStyle w:val="apple-style-span"/>
          <w:rFonts w:asciiTheme="minorHAnsi" w:hAnsiTheme="minorHAnsi"/>
          <w:color w:val="000000"/>
        </w:rPr>
        <w:t xml:space="preserve">стройное двухэтажное здание церкви видно издалека. Восьмигранный барабан главы переходит в купол, под которым находится знаменитый Соловецкий маяк. Он был сооружен одновременно с постройкой здания церкви в </w:t>
      </w:r>
      <w:smartTag w:uri="urn:schemas-microsoft-com:office:smarttags" w:element="metricconverter">
        <w:smartTagPr>
          <w:attr w:name="ProductID" w:val="1862 г"/>
        </w:smartTagPr>
        <w:r w:rsidR="00BA1428" w:rsidRPr="00CD7355">
          <w:rPr>
            <w:rStyle w:val="apple-style-span"/>
            <w:rFonts w:asciiTheme="minorHAnsi" w:hAnsiTheme="minorHAnsi"/>
            <w:color w:val="000000"/>
          </w:rPr>
          <w:t>1862 г</w:t>
        </w:r>
      </w:smartTag>
      <w:r w:rsidR="00BA1428" w:rsidRPr="00CD7355">
        <w:rPr>
          <w:rStyle w:val="apple-style-span"/>
          <w:rFonts w:asciiTheme="minorHAnsi" w:hAnsiTheme="minorHAnsi"/>
          <w:color w:val="000000"/>
        </w:rPr>
        <w:t xml:space="preserve">. Расположенный на самой высокой точке Соловецкого острова, он является самым крупным маяком на Белом море. Высота –123 м над уровнем моря, свет его виден почти на </w:t>
      </w:r>
      <w:smartTag w:uri="urn:schemas-microsoft-com:office:smarttags" w:element="metricconverter">
        <w:smartTagPr>
          <w:attr w:name="ProductID" w:val="22 мили"/>
        </w:smartTagPr>
        <w:r w:rsidR="00BA1428" w:rsidRPr="00CD7355">
          <w:rPr>
            <w:rStyle w:val="apple-style-span"/>
            <w:rFonts w:asciiTheme="minorHAnsi" w:hAnsiTheme="minorHAnsi"/>
            <w:color w:val="000000"/>
          </w:rPr>
          <w:t>22 мили</w:t>
        </w:r>
      </w:smartTag>
      <w:r w:rsidR="00BA1428" w:rsidRPr="00CD7355">
        <w:rPr>
          <w:rStyle w:val="apple-style-span"/>
          <w:rFonts w:asciiTheme="minorHAnsi" w:hAnsiTheme="minorHAnsi"/>
          <w:color w:val="000000"/>
        </w:rPr>
        <w:t xml:space="preserve">. </w:t>
      </w:r>
      <w:r w:rsidR="00BA1428" w:rsidRPr="00CD7355">
        <w:rPr>
          <w:rStyle w:val="apple-style-span"/>
          <w:rFonts w:asciiTheme="minorHAnsi" w:hAnsiTheme="minorHAnsi"/>
          <w:color w:val="000000"/>
          <w:shd w:val="clear" w:color="auto" w:fill="FFFFFF"/>
        </w:rPr>
        <w:t xml:space="preserve">По сторонам лесные озера с забавной линией берегов и спокойной чистой водой. </w:t>
      </w:r>
    </w:p>
    <w:p w:rsidR="00BA1428" w:rsidRPr="00CD7355" w:rsidRDefault="00BA1428" w:rsidP="00C863ED">
      <w:pPr>
        <w:spacing w:line="360" w:lineRule="auto"/>
        <w:ind w:firstLine="708"/>
        <w:jc w:val="both"/>
        <w:rPr>
          <w:rFonts w:asciiTheme="minorHAnsi" w:hAnsiTheme="minorHAnsi"/>
        </w:rPr>
      </w:pPr>
      <w:r w:rsidRPr="00CD7355">
        <w:rPr>
          <w:rFonts w:asciiTheme="minorHAnsi" w:hAnsiTheme="minorHAnsi"/>
        </w:rPr>
        <w:t xml:space="preserve">Путь до Секирной горы занимает около 2 часов. Поднимаемся по знаменитой лестнице, каждая ступенька которой, по преданию, освобождает человека от одного греха. </w:t>
      </w:r>
    </w:p>
    <w:p w:rsidR="00BA1428" w:rsidRPr="00CD7355" w:rsidRDefault="00BA1428" w:rsidP="00C863ED">
      <w:pPr>
        <w:spacing w:line="360" w:lineRule="auto"/>
        <w:jc w:val="both"/>
        <w:rPr>
          <w:rFonts w:asciiTheme="minorHAnsi" w:hAnsiTheme="minorHAnsi"/>
        </w:rPr>
      </w:pPr>
      <w:r w:rsidRPr="00CD7355">
        <w:rPr>
          <w:rFonts w:asciiTheme="minorHAnsi" w:hAnsiTheme="minorHAnsi"/>
        </w:rPr>
        <w:t xml:space="preserve">На горе посещаем церковь. Потом спускаемся вниз – к могилам убиенных узников СЛОНа. Места здесь тихие и печальные. Раскопки ведутся недавно, но уже поставлен поклонный крест и оформлены информационные витрины. Традиция нашего соловецкого выезда – фотографирование группы на лестнице. </w:t>
      </w:r>
    </w:p>
    <w:p w:rsidR="00BA1428" w:rsidRPr="006327DB" w:rsidRDefault="00BD3861" w:rsidP="00C863ED">
      <w:pPr>
        <w:spacing w:line="360" w:lineRule="auto"/>
        <w:ind w:firstLine="708"/>
        <w:jc w:val="both"/>
        <w:rPr>
          <w:rFonts w:asciiTheme="minorHAnsi" w:hAnsiTheme="minorHAnsi"/>
          <w:color w:val="000000"/>
        </w:rPr>
      </w:pPr>
      <w:r>
        <w:rPr>
          <w:rFonts w:asciiTheme="minorHAnsi" w:hAnsiTheme="minorHAnsi"/>
          <w:noProof/>
          <w:color w:val="000000"/>
          <w:shd w:val="clear" w:color="auto" w:fill="FFFFFF"/>
        </w:rPr>
        <w:drawing>
          <wp:anchor distT="0" distB="0" distL="114300" distR="114300" simplePos="0" relativeHeight="251766784" behindDoc="1" locked="0" layoutInCell="1" allowOverlap="1" wp14:anchorId="19001934" wp14:editId="33D39551">
            <wp:simplePos x="0" y="0"/>
            <wp:positionH relativeFrom="column">
              <wp:posOffset>3918585</wp:posOffset>
            </wp:positionH>
            <wp:positionV relativeFrom="paragraph">
              <wp:posOffset>2540</wp:posOffset>
            </wp:positionV>
            <wp:extent cx="2108835" cy="1401445"/>
            <wp:effectExtent l="19050" t="19050" r="24765" b="27305"/>
            <wp:wrapTight wrapText="bothSides">
              <wp:wrapPolygon edited="0">
                <wp:start x="-195" y="-294"/>
                <wp:lineTo x="-195" y="21727"/>
                <wp:lineTo x="21659" y="21727"/>
                <wp:lineTo x="21659" y="-294"/>
                <wp:lineTo x="-195" y="-294"/>
              </wp:wrapPolygon>
            </wp:wrapTight>
            <wp:docPr id="12" name="Рисунок 12" descr="L:\Соловки Никита Кайданов\IMG_4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Соловки Никита Кайданов\IMG_451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8835" cy="140144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BA1428" w:rsidRPr="00CD7355">
        <w:rPr>
          <w:rFonts w:asciiTheme="minorHAnsi" w:hAnsiTheme="minorHAnsi"/>
        </w:rPr>
        <w:t xml:space="preserve">После перекуса двигаемся дальше. Нашу группу возглавляют </w:t>
      </w:r>
      <w:r w:rsidR="001C06C6" w:rsidRPr="001C06C6">
        <w:rPr>
          <w:rFonts w:asciiTheme="minorHAnsi" w:hAnsiTheme="minorHAnsi"/>
        </w:rPr>
        <w:t>3</w:t>
      </w:r>
      <w:r w:rsidR="00BA1428" w:rsidRPr="001C06C6">
        <w:rPr>
          <w:rFonts w:asciiTheme="minorHAnsi" w:hAnsiTheme="minorHAnsi"/>
        </w:rPr>
        <w:t xml:space="preserve"> велосипедиста. </w:t>
      </w:r>
      <w:r w:rsidR="00BA1428" w:rsidRPr="00CD7355">
        <w:rPr>
          <w:rFonts w:asciiTheme="minorHAnsi" w:hAnsiTheme="minorHAnsi"/>
        </w:rPr>
        <w:t>Дорога хорошая, идет посреди леса, сухая. Особенно хороши привалы.</w:t>
      </w:r>
      <w:r w:rsidR="00BA1428" w:rsidRPr="00CD7355">
        <w:rPr>
          <w:rStyle w:val="apple-style-span"/>
          <w:rFonts w:asciiTheme="minorHAnsi" w:hAnsiTheme="minorHAnsi"/>
          <w:color w:val="000000"/>
          <w:shd w:val="clear" w:color="auto" w:fill="FFFFFF"/>
        </w:rPr>
        <w:t xml:space="preserve"> Надо идти в направлении к поляне бывшей пустыни Савватиево. Пять с половиной столетий назад именно здесь, в </w:t>
      </w:r>
      <w:smartTag w:uri="urn:schemas-microsoft-com:office:smarttags" w:element="metricconverter">
        <w:smartTagPr>
          <w:attr w:name="ProductID" w:val="12 км"/>
        </w:smartTagPr>
        <w:r w:rsidR="00BA1428" w:rsidRPr="00CD7355">
          <w:rPr>
            <w:rStyle w:val="apple-style-span"/>
            <w:rFonts w:asciiTheme="minorHAnsi" w:hAnsiTheme="minorHAnsi"/>
            <w:color w:val="000000"/>
            <w:shd w:val="clear" w:color="auto" w:fill="FFFFFF"/>
          </w:rPr>
          <w:t>12 км</w:t>
        </w:r>
      </w:smartTag>
      <w:r w:rsidR="00BA1428" w:rsidRPr="00CD7355">
        <w:rPr>
          <w:rStyle w:val="apple-style-span"/>
          <w:rFonts w:asciiTheme="minorHAnsi" w:hAnsiTheme="minorHAnsi"/>
          <w:color w:val="000000"/>
          <w:shd w:val="clear" w:color="auto" w:fill="FFFFFF"/>
        </w:rPr>
        <w:t xml:space="preserve"> от будущего кремля, впервые поселились основатели монастыря Савватий и Герман.</w:t>
      </w:r>
      <w:r w:rsidR="006327DB" w:rsidRPr="006327DB">
        <w:rPr>
          <w:snapToGrid w:val="0"/>
          <w:color w:val="000000"/>
          <w:w w:val="0"/>
          <w:sz w:val="0"/>
          <w:szCs w:val="0"/>
          <w:u w:color="000000"/>
          <w:bdr w:val="none" w:sz="0" w:space="0" w:color="000000"/>
          <w:shd w:val="clear" w:color="000000" w:fill="000000"/>
          <w:lang w:val="x-none" w:eastAsia="x-none" w:bidi="x-none"/>
        </w:rPr>
        <w:t xml:space="preserve"> </w:t>
      </w:r>
    </w:p>
    <w:p w:rsidR="00BA1428" w:rsidRPr="00CD7355" w:rsidRDefault="009B799A" w:rsidP="00C863ED">
      <w:pPr>
        <w:spacing w:line="360" w:lineRule="auto"/>
        <w:ind w:firstLine="708"/>
        <w:jc w:val="both"/>
        <w:rPr>
          <w:rFonts w:asciiTheme="minorHAnsi" w:hAnsiTheme="minorHAnsi"/>
        </w:rPr>
      </w:pPr>
      <w:r w:rsidRPr="00457307">
        <w:rPr>
          <w:rStyle w:val="apple-style-span"/>
          <w:rFonts w:asciiTheme="minorHAnsi" w:hAnsiTheme="minorHAnsi"/>
          <w:noProof/>
          <w:color w:val="000000"/>
          <w:shd w:val="clear" w:color="auto" w:fill="FFFFFF"/>
        </w:rPr>
        <mc:AlternateContent>
          <mc:Choice Requires="wps">
            <w:drawing>
              <wp:anchor distT="0" distB="0" distL="114300" distR="114300" simplePos="0" relativeHeight="251833344" behindDoc="1" locked="0" layoutInCell="1" allowOverlap="1" wp14:anchorId="57140B75" wp14:editId="370868D6">
                <wp:simplePos x="0" y="0"/>
                <wp:positionH relativeFrom="column">
                  <wp:posOffset>-127635</wp:posOffset>
                </wp:positionH>
                <wp:positionV relativeFrom="paragraph">
                  <wp:posOffset>52070</wp:posOffset>
                </wp:positionV>
                <wp:extent cx="1264920" cy="1506855"/>
                <wp:effectExtent l="57150" t="38100" r="68580" b="93345"/>
                <wp:wrapTight wrapText="bothSides">
                  <wp:wrapPolygon edited="0">
                    <wp:start x="-976" y="-546"/>
                    <wp:lineTo x="-651" y="22665"/>
                    <wp:lineTo x="22120" y="22665"/>
                    <wp:lineTo x="22446" y="-546"/>
                    <wp:lineTo x="-976" y="-546"/>
                  </wp:wrapPolygon>
                </wp:wrapTight>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50685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Pr="00457307" w:rsidRDefault="0007352B" w:rsidP="009B799A">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многочисленные озера</w:t>
                            </w:r>
                            <w:r w:rsidRPr="00457307">
                              <w:rPr>
                                <w:rFonts w:asciiTheme="minorHAnsi" w:hAnsiTheme="minorHAnsi" w:cstheme="minorHAnsi"/>
                                <w:sz w:val="20"/>
                                <w:szCs w:val="20"/>
                              </w:rPr>
                              <w:t xml:space="preserve"> островов носят смешные названия: Куйкино, Собачье, Кривое, Горбатое, Ки</w:t>
                            </w:r>
                            <w:r>
                              <w:rPr>
                                <w:rFonts w:asciiTheme="minorHAnsi" w:hAnsiTheme="minorHAnsi" w:cstheme="minorHAnsi"/>
                                <w:sz w:val="20"/>
                                <w:szCs w:val="20"/>
                              </w:rPr>
                              <w:t>слое, Плоское, Кухонное, Козий Р</w:t>
                            </w:r>
                            <w:r w:rsidRPr="00457307">
                              <w:rPr>
                                <w:rFonts w:asciiTheme="minorHAnsi" w:hAnsiTheme="minorHAnsi" w:cstheme="minorHAnsi"/>
                                <w:sz w:val="20"/>
                                <w:szCs w:val="20"/>
                              </w:rPr>
                              <w:t>ог.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40B75" id="_x0000_s1035" type="#_x0000_t202" style="position:absolute;left:0;text-align:left;margin-left:-10.05pt;margin-top:4.1pt;width:99.6pt;height:118.6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" fillcolor="#cdddac [1622]" strokecolor="#94b64e [3046]">
                <v:fill color2="#f0f4e6 [502]" rotate="t" angle="180" colors="0 #dafda7;22938f #e4fdc2;1 #f5ffe6" focus="100%" type="gradient"/>
                <v:shadow on="t" color="black" opacity="24903f" origin=",.5" offset="0,.55556mm"/>
                <v:textbox>
                  <w:txbxContent>
                    <w:p w:rsidR="0007352B" w:rsidRPr="00457307" w:rsidRDefault="0007352B" w:rsidP="009B799A">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многочисленные озера</w:t>
                      </w:r>
                      <w:r w:rsidRPr="00457307">
                        <w:rPr>
                          <w:rFonts w:asciiTheme="minorHAnsi" w:hAnsiTheme="minorHAnsi" w:cstheme="minorHAnsi"/>
                          <w:sz w:val="20"/>
                          <w:szCs w:val="20"/>
                        </w:rPr>
                        <w:t xml:space="preserve"> островов носят смешные названия: Куйкино, Собачье, Кривое, Горбатое, Ки</w:t>
                      </w:r>
                      <w:r>
                        <w:rPr>
                          <w:rFonts w:asciiTheme="minorHAnsi" w:hAnsiTheme="minorHAnsi" w:cstheme="minorHAnsi"/>
                          <w:sz w:val="20"/>
                          <w:szCs w:val="20"/>
                        </w:rPr>
                        <w:t>слое, Плоское, Кухонное, Козий Р</w:t>
                      </w:r>
                      <w:r w:rsidRPr="00457307">
                        <w:rPr>
                          <w:rFonts w:asciiTheme="minorHAnsi" w:hAnsiTheme="minorHAnsi" w:cstheme="minorHAnsi"/>
                          <w:sz w:val="20"/>
                          <w:szCs w:val="20"/>
                        </w:rPr>
                        <w:t>ог.</w:t>
                      </w:r>
                    </w:p>
                  </w:txbxContent>
                </v:textbox>
                <w10:wrap type="tight"/>
              </v:shape>
            </w:pict>
          </mc:Fallback>
        </mc:AlternateContent>
      </w:r>
      <w:r w:rsidR="00BA1428" w:rsidRPr="00CD7355">
        <w:rPr>
          <w:rStyle w:val="apple-style-span"/>
          <w:rFonts w:asciiTheme="minorHAnsi" w:hAnsiTheme="minorHAnsi"/>
          <w:color w:val="000000"/>
          <w:shd w:val="clear" w:color="auto" w:fill="FFFFFF"/>
        </w:rPr>
        <w:t xml:space="preserve">От Савватиево </w:t>
      </w:r>
      <w:r w:rsidR="005F782A" w:rsidRPr="00CD7355">
        <w:rPr>
          <w:rStyle w:val="apple-style-span"/>
          <w:rFonts w:asciiTheme="minorHAnsi" w:hAnsiTheme="minorHAnsi"/>
          <w:color w:val="000000"/>
          <w:shd w:val="clear" w:color="auto" w:fill="FFFFFF"/>
        </w:rPr>
        <w:t xml:space="preserve">дорога </w:t>
      </w:r>
      <w:r w:rsidR="00C76B20">
        <w:rPr>
          <w:rStyle w:val="apple-style-span"/>
          <w:rFonts w:asciiTheme="minorHAnsi" w:hAnsiTheme="minorHAnsi"/>
          <w:color w:val="000000"/>
          <w:shd w:val="clear" w:color="auto" w:fill="FFFFFF"/>
        </w:rPr>
        <w:t>поворачивает на юго-восток и огибает</w:t>
      </w:r>
      <w:r w:rsidR="00BA1428" w:rsidRPr="00CD7355">
        <w:rPr>
          <w:rStyle w:val="apple-style-span"/>
          <w:rFonts w:asciiTheme="minorHAnsi" w:hAnsiTheme="minorHAnsi"/>
          <w:color w:val="000000"/>
          <w:shd w:val="clear" w:color="auto" w:fill="FFFFFF"/>
        </w:rPr>
        <w:t xml:space="preserve"> озера </w:t>
      </w:r>
      <w:r w:rsidR="005F782A" w:rsidRPr="00CD7355">
        <w:rPr>
          <w:rStyle w:val="apple-style-span"/>
          <w:rFonts w:asciiTheme="minorHAnsi" w:hAnsiTheme="minorHAnsi"/>
          <w:color w:val="000000"/>
          <w:shd w:val="clear" w:color="auto" w:fill="FFFFFF"/>
        </w:rPr>
        <w:t>Горелое и Криводорожное. Ч</w:t>
      </w:r>
      <w:r w:rsidR="00BA1428" w:rsidRPr="00CD7355">
        <w:rPr>
          <w:rStyle w:val="apple-style-span"/>
          <w:rFonts w:asciiTheme="minorHAnsi" w:hAnsiTheme="minorHAnsi"/>
          <w:color w:val="000000"/>
          <w:shd w:val="clear" w:color="auto" w:fill="FFFFFF"/>
        </w:rPr>
        <w:t xml:space="preserve">ерез </w:t>
      </w:r>
      <w:smartTag w:uri="urn:schemas-microsoft-com:office:smarttags" w:element="metricconverter">
        <w:smartTagPr>
          <w:attr w:name="ProductID" w:val="8 км"/>
        </w:smartTagPr>
        <w:r w:rsidR="00BA1428" w:rsidRPr="00CD7355">
          <w:rPr>
            <w:rStyle w:val="apple-style-span"/>
            <w:rFonts w:asciiTheme="minorHAnsi" w:hAnsiTheme="minorHAnsi"/>
            <w:color w:val="000000"/>
            <w:shd w:val="clear" w:color="auto" w:fill="FFFFFF"/>
          </w:rPr>
          <w:t>8 км</w:t>
        </w:r>
      </w:smartTag>
      <w:r w:rsidR="00BA1428" w:rsidRPr="00CD7355">
        <w:rPr>
          <w:rStyle w:val="apple-style-span"/>
          <w:rFonts w:asciiTheme="minorHAnsi" w:hAnsiTheme="minorHAnsi"/>
          <w:color w:val="000000"/>
          <w:shd w:val="clear" w:color="auto" w:fill="FFFFFF"/>
        </w:rPr>
        <w:t xml:space="preserve"> выходим к одному из заливов Сосновской губы. В ней до 50 островков, не считая каменистых луд и отдельных камней. Немного дальше, уже на берегу моря, в прозрачном сосновом бору, видны строения Новой Сосновки – в прошлом жилища монахов, а сейчас – сборщиков ламинарии.</w:t>
      </w:r>
      <w:r w:rsidR="00BA1428" w:rsidRPr="00CD7355">
        <w:rPr>
          <w:rFonts w:asciiTheme="minorHAnsi" w:hAnsiTheme="minorHAnsi"/>
        </w:rPr>
        <w:t xml:space="preserve"> К ужину </w:t>
      </w:r>
      <w:r w:rsidR="00BA1428" w:rsidRPr="00CD7355">
        <w:rPr>
          <w:rFonts w:asciiTheme="minorHAnsi" w:hAnsiTheme="minorHAnsi"/>
        </w:rPr>
        <w:lastRenderedPageBreak/>
        <w:t>приходим на место первой стоянки. Здесь на мысу у деревни Новососнов</w:t>
      </w:r>
      <w:r w:rsidR="005F782A" w:rsidRPr="00CD7355">
        <w:rPr>
          <w:rFonts w:asciiTheme="minorHAnsi" w:hAnsiTheme="minorHAnsi"/>
        </w:rPr>
        <w:t>ка – красота невероятная. Д</w:t>
      </w:r>
      <w:r w:rsidR="00BA1428" w:rsidRPr="00CD7355">
        <w:rPr>
          <w:rFonts w:asciiTheme="minorHAnsi" w:hAnsiTheme="minorHAnsi"/>
        </w:rPr>
        <w:t>ежурные готовят плотный обедоужин</w:t>
      </w:r>
      <w:r w:rsidR="005F782A" w:rsidRPr="00CD7355">
        <w:rPr>
          <w:rFonts w:asciiTheme="minorHAnsi" w:hAnsiTheme="minorHAnsi"/>
        </w:rPr>
        <w:t>.</w:t>
      </w:r>
      <w:r w:rsidR="00BA1428" w:rsidRPr="00CD7355">
        <w:rPr>
          <w:rFonts w:asciiTheme="minorHAnsi" w:hAnsiTheme="minorHAnsi"/>
        </w:rPr>
        <w:t xml:space="preserve"> </w:t>
      </w:r>
    </w:p>
    <w:p w:rsidR="00BA1428" w:rsidRPr="00CD7355" w:rsidRDefault="00955F7D" w:rsidP="00C863ED">
      <w:pPr>
        <w:spacing w:line="360" w:lineRule="auto"/>
        <w:ind w:firstLine="708"/>
        <w:jc w:val="both"/>
        <w:rPr>
          <w:rFonts w:asciiTheme="minorHAnsi" w:hAnsiTheme="minorHAnsi"/>
        </w:rPr>
      </w:pPr>
      <w:r>
        <w:rPr>
          <w:rFonts w:asciiTheme="minorHAnsi" w:hAnsiTheme="minorHAnsi"/>
          <w:noProof/>
        </w:rPr>
        <w:drawing>
          <wp:anchor distT="0" distB="0" distL="114300" distR="114300" simplePos="0" relativeHeight="251767808" behindDoc="1" locked="0" layoutInCell="1" allowOverlap="1" wp14:anchorId="58AAB1B5" wp14:editId="27705009">
            <wp:simplePos x="0" y="0"/>
            <wp:positionH relativeFrom="column">
              <wp:posOffset>3905250</wp:posOffset>
            </wp:positionH>
            <wp:positionV relativeFrom="paragraph">
              <wp:posOffset>60960</wp:posOffset>
            </wp:positionV>
            <wp:extent cx="2077720" cy="1380490"/>
            <wp:effectExtent l="19050" t="19050" r="17780" b="10160"/>
            <wp:wrapTight wrapText="bothSides">
              <wp:wrapPolygon edited="0">
                <wp:start x="-198" y="-298"/>
                <wp:lineTo x="-198" y="21461"/>
                <wp:lineTo x="21587" y="21461"/>
                <wp:lineTo x="21587" y="-298"/>
                <wp:lineTo x="-198" y="-298"/>
              </wp:wrapPolygon>
            </wp:wrapTight>
            <wp:docPr id="13" name="Рисунок 13" descr="L:\Соловки Никита Кайданов\IMG_45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Соловки Никита Кайданов\IMG_4546-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7720" cy="138049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1C06C6">
        <w:rPr>
          <w:rFonts w:asciiTheme="minorHAnsi" w:hAnsiTheme="minorHAnsi"/>
        </w:rPr>
        <w:t xml:space="preserve">Вечером – </w:t>
      </w:r>
      <w:r w:rsidR="00BA1428" w:rsidRPr="00CD7355">
        <w:rPr>
          <w:rFonts w:asciiTheme="minorHAnsi" w:hAnsiTheme="minorHAnsi"/>
        </w:rPr>
        <w:t xml:space="preserve">«прямая трансляция» соловецкого заката. Золотое солнце садится в Белое море. Оба на время становятся </w:t>
      </w:r>
      <w:r w:rsidR="00C76B20">
        <w:rPr>
          <w:rFonts w:asciiTheme="minorHAnsi" w:hAnsiTheme="minorHAnsi"/>
        </w:rPr>
        <w:t>золотыми. Н</w:t>
      </w:r>
      <w:r w:rsidR="00BA1428" w:rsidRPr="00CD7355">
        <w:rPr>
          <w:rFonts w:asciiTheme="minorHAnsi" w:hAnsiTheme="minorHAnsi"/>
        </w:rPr>
        <w:t xml:space="preserve">е хватает музыки. </w:t>
      </w:r>
      <w:r w:rsidR="00C76B20">
        <w:rPr>
          <w:rFonts w:asciiTheme="minorHAnsi" w:hAnsiTheme="minorHAnsi"/>
        </w:rPr>
        <w:t>Сибелиуса</w:t>
      </w:r>
      <w:r w:rsidR="00BA1428" w:rsidRPr="00CD7355">
        <w:rPr>
          <w:rFonts w:asciiTheme="minorHAnsi" w:hAnsiTheme="minorHAnsi"/>
        </w:rPr>
        <w:t xml:space="preserve">, например, или </w:t>
      </w:r>
      <w:r w:rsidR="001C06C6">
        <w:rPr>
          <w:rFonts w:asciiTheme="minorHAnsi" w:hAnsiTheme="minorHAnsi"/>
        </w:rPr>
        <w:t>Шнитке</w:t>
      </w:r>
      <w:r w:rsidR="00BA1428" w:rsidRPr="00CD7355">
        <w:rPr>
          <w:rFonts w:asciiTheme="minorHAnsi" w:hAnsiTheme="minorHAnsi"/>
        </w:rPr>
        <w:t xml:space="preserve">. Все </w:t>
      </w:r>
      <w:r w:rsidR="00C76B20">
        <w:rPr>
          <w:rFonts w:asciiTheme="minorHAnsi" w:hAnsiTheme="minorHAnsi"/>
        </w:rPr>
        <w:t>стоят</w:t>
      </w:r>
      <w:r w:rsidR="00BA1428" w:rsidRPr="00CD7355">
        <w:rPr>
          <w:rFonts w:asciiTheme="minorHAnsi" w:hAnsiTheme="minorHAnsi"/>
        </w:rPr>
        <w:t xml:space="preserve"> на валунном берегу и боятся пропустить что-то важное.</w:t>
      </w:r>
    </w:p>
    <w:p w:rsidR="005F782A" w:rsidRPr="00D542B5" w:rsidRDefault="005F782A" w:rsidP="00C863ED">
      <w:pPr>
        <w:spacing w:line="360" w:lineRule="auto"/>
        <w:jc w:val="both"/>
        <w:rPr>
          <w:rFonts w:asciiTheme="minorHAnsi" w:hAnsiTheme="minorHAnsi"/>
          <w:b/>
          <w:color w:val="C00000"/>
        </w:rPr>
      </w:pPr>
      <w:r w:rsidRPr="00D542B5">
        <w:rPr>
          <w:rFonts w:asciiTheme="minorHAnsi" w:hAnsiTheme="minorHAnsi"/>
          <w:b/>
          <w:color w:val="C00000"/>
        </w:rPr>
        <w:t xml:space="preserve">18.06, вт. Поход. День второй  </w:t>
      </w:r>
    </w:p>
    <w:p w:rsidR="005F782A" w:rsidRPr="00D542B5" w:rsidRDefault="005F782A" w:rsidP="00C863ED">
      <w:pPr>
        <w:spacing w:line="360" w:lineRule="auto"/>
        <w:jc w:val="both"/>
        <w:rPr>
          <w:rStyle w:val="apple-style-span"/>
          <w:rFonts w:asciiTheme="minorHAnsi" w:hAnsiTheme="minorHAnsi"/>
          <w:color w:val="C00000"/>
          <w:shd w:val="clear" w:color="auto" w:fill="FFFFFF"/>
        </w:rPr>
      </w:pPr>
      <w:r w:rsidRPr="00D542B5">
        <w:rPr>
          <w:rFonts w:asciiTheme="minorHAnsi" w:hAnsiTheme="minorHAnsi"/>
          <w:b/>
          <w:color w:val="C00000"/>
        </w:rPr>
        <w:t xml:space="preserve">д. Новососновка – д. Реболда – оз. Водопойное – </w:t>
      </w:r>
      <w:smartTag w:uri="urn:schemas-microsoft-com:office:smarttags" w:element="metricconverter">
        <w:smartTagPr>
          <w:attr w:name="ProductID" w:val="18 км"/>
        </w:smartTagPr>
        <w:r w:rsidRPr="00D542B5">
          <w:rPr>
            <w:rFonts w:asciiTheme="minorHAnsi" w:hAnsiTheme="minorHAnsi"/>
            <w:b/>
            <w:color w:val="C00000"/>
          </w:rPr>
          <w:t>18 км</w:t>
        </w:r>
      </w:smartTag>
      <w:r w:rsidRPr="00D542B5">
        <w:rPr>
          <w:rStyle w:val="apple-style-span"/>
          <w:rFonts w:asciiTheme="minorHAnsi" w:hAnsiTheme="minorHAnsi"/>
          <w:color w:val="C00000"/>
          <w:shd w:val="clear" w:color="auto" w:fill="FFFFFF"/>
        </w:rPr>
        <w:t xml:space="preserve"> </w:t>
      </w:r>
    </w:p>
    <w:p w:rsidR="005F782A" w:rsidRPr="00CD7355" w:rsidRDefault="00A11053" w:rsidP="00C863ED">
      <w:pPr>
        <w:spacing w:line="360" w:lineRule="auto"/>
        <w:ind w:firstLine="708"/>
        <w:jc w:val="both"/>
        <w:rPr>
          <w:rStyle w:val="apple-style-span"/>
          <w:rFonts w:asciiTheme="minorHAnsi" w:hAnsiTheme="minorHAnsi"/>
          <w:color w:val="000000"/>
        </w:rPr>
      </w:pPr>
      <w:r>
        <w:rPr>
          <w:rFonts w:asciiTheme="minorHAnsi" w:hAnsiTheme="minorHAnsi"/>
          <w:noProof/>
          <w:color w:val="000000"/>
          <w:shd w:val="clear" w:color="auto" w:fill="FFFFFF"/>
        </w:rPr>
        <w:drawing>
          <wp:anchor distT="0" distB="0" distL="114300" distR="114300" simplePos="0" relativeHeight="251768832" behindDoc="1" locked="0" layoutInCell="1" allowOverlap="1" wp14:anchorId="1ABB3699" wp14:editId="1B2A5072">
            <wp:simplePos x="0" y="0"/>
            <wp:positionH relativeFrom="column">
              <wp:posOffset>-49530</wp:posOffset>
            </wp:positionH>
            <wp:positionV relativeFrom="paragraph">
              <wp:posOffset>42545</wp:posOffset>
            </wp:positionV>
            <wp:extent cx="1910715" cy="1268730"/>
            <wp:effectExtent l="19050" t="19050" r="13335" b="26670"/>
            <wp:wrapTight wrapText="bothSides">
              <wp:wrapPolygon edited="0">
                <wp:start x="-215" y="-324"/>
                <wp:lineTo x="-215" y="21730"/>
                <wp:lineTo x="21535" y="21730"/>
                <wp:lineTo x="21535" y="-324"/>
                <wp:lineTo x="-215" y="-324"/>
              </wp:wrapPolygon>
            </wp:wrapTight>
            <wp:docPr id="19" name="Рисунок 19" descr="L:\Соловки Никита Кайданов\IMG_4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Соловки Никита Кайданов\IMG_4604-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0715" cy="126873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5F782A" w:rsidRPr="00CD7355">
        <w:rPr>
          <w:rStyle w:val="apple-style-span"/>
          <w:rFonts w:asciiTheme="minorHAnsi" w:hAnsiTheme="minorHAnsi"/>
          <w:color w:val="000000"/>
          <w:shd w:val="clear" w:color="auto" w:fill="FFFFFF"/>
        </w:rPr>
        <w:t xml:space="preserve">От Новой Сосновки </w:t>
      </w:r>
      <w:smartTag w:uri="urn:schemas-microsoft-com:office:smarttags" w:element="metricconverter">
        <w:smartTagPr>
          <w:attr w:name="ProductID" w:val="10 км"/>
        </w:smartTagPr>
        <w:r w:rsidR="005F782A" w:rsidRPr="00CD7355">
          <w:rPr>
            <w:rStyle w:val="apple-style-span"/>
            <w:rFonts w:asciiTheme="minorHAnsi" w:hAnsiTheme="minorHAnsi"/>
            <w:color w:val="000000"/>
            <w:shd w:val="clear" w:color="auto" w:fill="FFFFFF"/>
          </w:rPr>
          <w:t>10 км</w:t>
        </w:r>
      </w:smartTag>
      <w:r w:rsidR="005F782A" w:rsidRPr="00CD7355">
        <w:rPr>
          <w:rStyle w:val="apple-style-span"/>
          <w:rFonts w:asciiTheme="minorHAnsi" w:hAnsiTheme="minorHAnsi"/>
          <w:color w:val="000000"/>
          <w:shd w:val="clear" w:color="auto" w:fill="FFFFFF"/>
        </w:rPr>
        <w:t xml:space="preserve"> по сухой, удобной дороге до Реболды, где также в сезон живут сборщики водорослей.</w:t>
      </w:r>
      <w:r w:rsidR="005F782A" w:rsidRPr="00CD7355">
        <w:rPr>
          <w:rFonts w:asciiTheme="minorHAnsi" w:hAnsiTheme="minorHAnsi"/>
        </w:rPr>
        <w:t xml:space="preserve"> Теперь дорога идет вдоль Белого моря. </w:t>
      </w:r>
      <w:r w:rsidR="005F782A" w:rsidRPr="00CD7355">
        <w:rPr>
          <w:rStyle w:val="apple-style-span"/>
          <w:rFonts w:asciiTheme="minorHAnsi" w:hAnsiTheme="minorHAnsi"/>
          <w:color w:val="000000"/>
        </w:rPr>
        <w:t>Чуть подальше от берега болтаются кусты фуксии, иначе ее называют морским виноградом за т</w:t>
      </w:r>
      <w:r w:rsidR="001038C2" w:rsidRPr="00CD7355">
        <w:rPr>
          <w:rStyle w:val="apple-style-span"/>
          <w:rFonts w:asciiTheme="minorHAnsi" w:hAnsiTheme="minorHAnsi"/>
          <w:color w:val="000000"/>
        </w:rPr>
        <w:t xml:space="preserve">о, что в «листьях» много камер, </w:t>
      </w:r>
      <w:r w:rsidR="005F782A" w:rsidRPr="00CD7355">
        <w:rPr>
          <w:rStyle w:val="apple-style-span"/>
          <w:rFonts w:asciiTheme="minorHAnsi" w:hAnsiTheme="minorHAnsi"/>
          <w:color w:val="000000"/>
        </w:rPr>
        <w:t xml:space="preserve">заполненных воздухом. Если такой куст достать и чуть-чуть подсушить, то его вид будет напоминать виноградную гроздь. </w:t>
      </w:r>
    </w:p>
    <w:p w:rsidR="005F782A" w:rsidRPr="00CD7355" w:rsidRDefault="005F782A" w:rsidP="00C863ED">
      <w:pPr>
        <w:spacing w:line="360" w:lineRule="auto"/>
        <w:ind w:firstLine="708"/>
        <w:jc w:val="both"/>
        <w:rPr>
          <w:rStyle w:val="apple-style-span"/>
          <w:rFonts w:asciiTheme="minorHAnsi" w:hAnsiTheme="minorHAnsi"/>
          <w:color w:val="000000"/>
        </w:rPr>
      </w:pPr>
      <w:r w:rsidRPr="00CD7355">
        <w:rPr>
          <w:rStyle w:val="apple-style-span"/>
          <w:rFonts w:asciiTheme="minorHAnsi" w:hAnsiTheme="minorHAnsi"/>
          <w:color w:val="000000"/>
        </w:rPr>
        <w:t>На берегу валяются, словно широкая веревка (несколько сантиметров), сбитые остатки морской жизни – это и водоросли, и непонятные полые трубки растений, и обломки деревьев – выбеленные и высушенные солнцем и ветром, ракушки.</w:t>
      </w:r>
    </w:p>
    <w:p w:rsidR="005F782A" w:rsidRPr="00CD7355" w:rsidRDefault="005F782A" w:rsidP="00C863ED">
      <w:pPr>
        <w:spacing w:line="360" w:lineRule="auto"/>
        <w:ind w:firstLine="708"/>
        <w:jc w:val="both"/>
        <w:rPr>
          <w:rFonts w:asciiTheme="minorHAnsi" w:hAnsiTheme="minorHAnsi"/>
        </w:rPr>
      </w:pPr>
      <w:r w:rsidRPr="00CD7355">
        <w:rPr>
          <w:rFonts w:asciiTheme="minorHAnsi" w:hAnsiTheme="minorHAnsi"/>
        </w:rPr>
        <w:t xml:space="preserve">Обед в </w:t>
      </w:r>
      <w:smartTag w:uri="urn:schemas-microsoft-com:office:smarttags" w:element="metricconverter">
        <w:smartTagPr>
          <w:attr w:name="ProductID" w:val="100 метрах"/>
        </w:smartTagPr>
        <w:r w:rsidRPr="00CD7355">
          <w:rPr>
            <w:rFonts w:asciiTheme="minorHAnsi" w:hAnsiTheme="minorHAnsi"/>
          </w:rPr>
          <w:t>100 метрах</w:t>
        </w:r>
      </w:smartTag>
      <w:r w:rsidRPr="00CD7355">
        <w:rPr>
          <w:rFonts w:asciiTheme="minorHAnsi" w:hAnsiTheme="minorHAnsi"/>
        </w:rPr>
        <w:t xml:space="preserve"> от озера Банное.</w:t>
      </w:r>
    </w:p>
    <w:p w:rsidR="005F782A" w:rsidRPr="00CD7355" w:rsidRDefault="005F782A" w:rsidP="00C863ED">
      <w:pPr>
        <w:spacing w:line="360" w:lineRule="auto"/>
        <w:ind w:firstLine="708"/>
        <w:jc w:val="both"/>
        <w:rPr>
          <w:rStyle w:val="apple-style-span"/>
          <w:rFonts w:asciiTheme="minorHAnsi" w:hAnsiTheme="minorHAnsi"/>
          <w:color w:val="000000"/>
        </w:rPr>
      </w:pPr>
      <w:r w:rsidRPr="00CD7355">
        <w:rPr>
          <w:rStyle w:val="apple-style-span"/>
          <w:rFonts w:asciiTheme="minorHAnsi" w:hAnsiTheme="minorHAnsi"/>
          <w:color w:val="000000"/>
        </w:rPr>
        <w:t>Дорога поворачивает на юг, но время дает нам возможность побывать в Ребалде.</w:t>
      </w:r>
    </w:p>
    <w:p w:rsidR="005F782A" w:rsidRPr="00CD7355" w:rsidRDefault="001C06C6" w:rsidP="00C863ED">
      <w:pPr>
        <w:spacing w:line="360" w:lineRule="auto"/>
        <w:ind w:firstLine="708"/>
        <w:jc w:val="both"/>
        <w:rPr>
          <w:rStyle w:val="apple-style-span"/>
          <w:rFonts w:asciiTheme="minorHAnsi" w:hAnsiTheme="minorHAnsi"/>
          <w:color w:val="000000"/>
          <w:shd w:val="clear" w:color="auto" w:fill="FFFFFF"/>
        </w:rPr>
      </w:pPr>
      <w:r>
        <w:rPr>
          <w:rFonts w:asciiTheme="minorHAnsi" w:hAnsiTheme="minorHAnsi"/>
          <w:noProof/>
          <w:color w:val="000000"/>
          <w:bdr w:val="none" w:sz="0" w:space="0" w:color="auto" w:frame="1"/>
          <w:shd w:val="clear" w:color="auto" w:fill="FFFFFF"/>
        </w:rPr>
        <w:drawing>
          <wp:anchor distT="0" distB="0" distL="114300" distR="114300" simplePos="0" relativeHeight="251777024" behindDoc="1" locked="0" layoutInCell="1" allowOverlap="1" wp14:anchorId="415CD61E" wp14:editId="218F194A">
            <wp:simplePos x="0" y="0"/>
            <wp:positionH relativeFrom="column">
              <wp:posOffset>4638675</wp:posOffset>
            </wp:positionH>
            <wp:positionV relativeFrom="paragraph">
              <wp:posOffset>1183640</wp:posOffset>
            </wp:positionV>
            <wp:extent cx="1344295" cy="1790700"/>
            <wp:effectExtent l="19050" t="19050" r="27305" b="19050"/>
            <wp:wrapTight wrapText="bothSides">
              <wp:wrapPolygon edited="0">
                <wp:start x="-306" y="-230"/>
                <wp:lineTo x="-306" y="21600"/>
                <wp:lineTo x="21733" y="21600"/>
                <wp:lineTo x="21733" y="-230"/>
                <wp:lineTo x="-306" y="-230"/>
              </wp:wrapPolygon>
            </wp:wrapTight>
            <wp:docPr id="31" name="Рисунок 31" descr="L:\Соловки 2013 Дуганова\Изображение 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Соловки 2013 Дуганова\Изображение 12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4295" cy="179070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D60553">
        <w:rPr>
          <w:rFonts w:asciiTheme="minorHAnsi" w:hAnsiTheme="minorHAnsi"/>
          <w:noProof/>
          <w:color w:val="000000"/>
          <w:shd w:val="clear" w:color="auto" w:fill="FFFFFF"/>
        </w:rPr>
        <w:drawing>
          <wp:anchor distT="0" distB="0" distL="114300" distR="114300" simplePos="0" relativeHeight="251776000" behindDoc="1" locked="0" layoutInCell="1" allowOverlap="1" wp14:anchorId="09C9DDF0" wp14:editId="2054008E">
            <wp:simplePos x="0" y="0"/>
            <wp:positionH relativeFrom="column">
              <wp:posOffset>-55880</wp:posOffset>
            </wp:positionH>
            <wp:positionV relativeFrom="paragraph">
              <wp:posOffset>10795</wp:posOffset>
            </wp:positionV>
            <wp:extent cx="1905000" cy="1425575"/>
            <wp:effectExtent l="19050" t="19050" r="19050" b="22225"/>
            <wp:wrapTight wrapText="bothSides">
              <wp:wrapPolygon edited="0">
                <wp:start x="-216" y="-289"/>
                <wp:lineTo x="-216" y="21648"/>
                <wp:lineTo x="21600" y="21648"/>
                <wp:lineTo x="21600" y="-289"/>
                <wp:lineTo x="-216" y="-289"/>
              </wp:wrapPolygon>
            </wp:wrapTight>
            <wp:docPr id="30" name="Рисунок 30" descr="L:\Соловки 2013 Дуганова\Изображение 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Соловки 2013 Дуганова\Изображение 127-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42557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5F782A" w:rsidRPr="00CD7355">
        <w:rPr>
          <w:rStyle w:val="apple-style-span"/>
          <w:rFonts w:asciiTheme="minorHAnsi" w:hAnsiTheme="minorHAnsi"/>
          <w:color w:val="000000"/>
        </w:rPr>
        <w:t xml:space="preserve">Ребaлда началась с монастырской пристани, через которую совершалось сообщение между Большим Соловецким островом и Анзером. Поселок у пристани возник лет двести назад, когда здесь был построен монастырский заводик для вытапливания тюленьего и нерпичьего сала. Рядом с заводом стояло несколько изб, где жили монахи, занятые промыслом морского зверя. В </w:t>
      </w:r>
      <w:smartTag w:uri="urn:schemas-microsoft-com:office:smarttags" w:element="metricconverter">
        <w:smartTagPr>
          <w:attr w:name="ProductID" w:val="1857 г"/>
        </w:smartTagPr>
        <w:r w:rsidR="005F782A" w:rsidRPr="00CD7355">
          <w:rPr>
            <w:rStyle w:val="apple-style-span"/>
            <w:rFonts w:asciiTheme="minorHAnsi" w:hAnsiTheme="minorHAnsi"/>
            <w:color w:val="000000"/>
          </w:rPr>
          <w:t>1857 г</w:t>
        </w:r>
      </w:smartTag>
      <w:r w:rsidR="005F782A" w:rsidRPr="00CD7355">
        <w:rPr>
          <w:rStyle w:val="apple-style-span"/>
          <w:rFonts w:asciiTheme="minorHAnsi" w:hAnsiTheme="minorHAnsi"/>
          <w:color w:val="000000"/>
        </w:rPr>
        <w:t>. Здесь была построена Никольская часовня.</w:t>
      </w:r>
      <w:r w:rsidR="005F782A" w:rsidRPr="00CD7355">
        <w:rPr>
          <w:rStyle w:val="apple-style-span"/>
          <w:rFonts w:asciiTheme="minorHAnsi" w:hAnsiTheme="minorHAnsi"/>
          <w:color w:val="000000"/>
          <w:shd w:val="clear" w:color="auto" w:fill="FFFFFF"/>
        </w:rPr>
        <w:t xml:space="preserve"> </w:t>
      </w:r>
    </w:p>
    <w:p w:rsidR="005F782A" w:rsidRPr="00CD7355" w:rsidRDefault="005F782A" w:rsidP="00C863ED">
      <w:pPr>
        <w:spacing w:line="360" w:lineRule="auto"/>
        <w:ind w:firstLine="708"/>
        <w:jc w:val="both"/>
        <w:rPr>
          <w:rFonts w:asciiTheme="minorHAnsi" w:hAnsiTheme="minorHAnsi"/>
          <w:color w:val="000000"/>
          <w:bdr w:val="none" w:sz="0" w:space="0" w:color="auto" w:frame="1"/>
          <w:shd w:val="clear" w:color="auto" w:fill="FFFFFF"/>
        </w:rPr>
      </w:pPr>
      <w:r w:rsidRPr="00CD7355">
        <w:rPr>
          <w:rStyle w:val="apple-style-span"/>
          <w:rFonts w:asciiTheme="minorHAnsi" w:hAnsiTheme="minorHAnsi"/>
          <w:color w:val="000000"/>
          <w:shd w:val="clear" w:color="auto" w:fill="FFFFFF"/>
        </w:rPr>
        <w:t xml:space="preserve">Ребалда находится в </w:t>
      </w:r>
      <w:smartTag w:uri="urn:schemas-microsoft-com:office:smarttags" w:element="metricconverter">
        <w:smartTagPr>
          <w:attr w:name="ProductID" w:val="35 км"/>
        </w:smartTagPr>
        <w:r w:rsidRPr="00CD7355">
          <w:rPr>
            <w:rStyle w:val="apple-style-span"/>
            <w:rFonts w:asciiTheme="minorHAnsi" w:hAnsiTheme="minorHAnsi"/>
            <w:color w:val="000000"/>
            <w:shd w:val="clear" w:color="auto" w:fill="FFFFFF"/>
          </w:rPr>
          <w:t>35 км</w:t>
        </w:r>
      </w:smartTag>
      <w:r w:rsidRPr="00CD7355">
        <w:rPr>
          <w:rStyle w:val="apple-style-span"/>
          <w:rFonts w:asciiTheme="minorHAnsi" w:hAnsiTheme="minorHAnsi"/>
          <w:color w:val="000000"/>
          <w:shd w:val="clear" w:color="auto" w:fill="FFFFFF"/>
        </w:rPr>
        <w:t xml:space="preserve"> от поселка Соловецкого.</w:t>
      </w:r>
      <w:r w:rsidRPr="00CD7355">
        <w:rPr>
          <w:rFonts w:asciiTheme="minorHAnsi" w:hAnsiTheme="minorHAnsi"/>
          <w:color w:val="000000"/>
          <w:bdr w:val="none" w:sz="0" w:space="0" w:color="auto" w:frame="1"/>
          <w:shd w:val="clear" w:color="auto" w:fill="FFFFFF"/>
        </w:rPr>
        <w:t xml:space="preserve">  </w:t>
      </w:r>
      <w:r w:rsidRPr="00CD7355">
        <w:rPr>
          <w:rStyle w:val="apple-style-span"/>
          <w:rFonts w:asciiTheme="minorHAnsi" w:hAnsiTheme="minorHAnsi"/>
          <w:color w:val="000000"/>
          <w:shd w:val="clear" w:color="auto" w:fill="FFFFFF"/>
        </w:rPr>
        <w:t>Немногочисленные жители поселка занимаются сегодня заготовкой ламинарии, чем и живут.</w:t>
      </w:r>
      <w:r w:rsidRPr="00CD7355">
        <w:rPr>
          <w:rFonts w:asciiTheme="minorHAnsi" w:hAnsiTheme="minorHAnsi"/>
          <w:color w:val="000000"/>
          <w:bdr w:val="none" w:sz="0" w:space="0" w:color="auto" w:frame="1"/>
          <w:shd w:val="clear" w:color="auto" w:fill="FFFFFF"/>
        </w:rPr>
        <w:t xml:space="preserve"> </w:t>
      </w:r>
      <w:r w:rsidRPr="00CD7355">
        <w:rPr>
          <w:rStyle w:val="apple-style-span"/>
          <w:rFonts w:asciiTheme="minorHAnsi" w:hAnsiTheme="minorHAnsi"/>
          <w:color w:val="000000"/>
          <w:shd w:val="clear" w:color="auto" w:fill="FFFFFF"/>
        </w:rPr>
        <w:t xml:space="preserve">В поселке есть электричество и телефон. </w:t>
      </w:r>
      <w:r w:rsidRPr="00CD7355">
        <w:rPr>
          <w:rStyle w:val="apple-style-span"/>
          <w:rFonts w:asciiTheme="minorHAnsi" w:hAnsiTheme="minorHAnsi"/>
          <w:color w:val="000000"/>
          <w:shd w:val="clear" w:color="auto" w:fill="FFFFFF"/>
        </w:rPr>
        <w:lastRenderedPageBreak/>
        <w:t>Магазина нет</w:t>
      </w:r>
      <w:r w:rsidRPr="00CD7355">
        <w:rPr>
          <w:rFonts w:asciiTheme="minorHAnsi" w:hAnsiTheme="minorHAnsi"/>
          <w:color w:val="000000"/>
          <w:bdr w:val="none" w:sz="0" w:space="0" w:color="auto" w:frame="1"/>
          <w:shd w:val="clear" w:color="auto" w:fill="FFFFFF"/>
        </w:rPr>
        <w:t>.</w:t>
      </w:r>
      <w:r w:rsidRPr="00CD7355">
        <w:rPr>
          <w:rFonts w:asciiTheme="minorHAnsi" w:hAnsiTheme="minorHAnsi"/>
          <w:color w:val="000000"/>
          <w:shd w:val="clear" w:color="auto" w:fill="FFFFFF"/>
        </w:rPr>
        <w:t xml:space="preserve"> </w:t>
      </w:r>
      <w:r w:rsidRPr="00CD7355">
        <w:rPr>
          <w:rStyle w:val="apple-style-span"/>
          <w:rFonts w:asciiTheme="minorHAnsi" w:hAnsiTheme="minorHAnsi"/>
          <w:color w:val="000000"/>
          <w:shd w:val="clear" w:color="auto" w:fill="FFFFFF"/>
        </w:rPr>
        <w:t>Все жители поселка заняты добычей водорослей. Трудятся артелью во время всей навигации. Работа тяжелая.</w:t>
      </w:r>
      <w:r w:rsidRPr="00CD7355">
        <w:rPr>
          <w:rStyle w:val="apple-converted-space"/>
          <w:rFonts w:asciiTheme="minorHAnsi" w:hAnsiTheme="minorHAnsi"/>
          <w:color w:val="000000"/>
          <w:shd w:val="clear" w:color="auto" w:fill="FFFFFF"/>
        </w:rPr>
        <w:t xml:space="preserve"> </w:t>
      </w:r>
      <w:r w:rsidRPr="00CD7355">
        <w:rPr>
          <w:rStyle w:val="apple-style-span"/>
          <w:rFonts w:asciiTheme="minorHAnsi" w:hAnsiTheme="minorHAnsi"/>
          <w:color w:val="000000"/>
          <w:shd w:val="clear" w:color="auto" w:fill="FFFFFF"/>
        </w:rPr>
        <w:t>Заготовители водорослей выходят в море на лодках и косят специальной косой-драгой ламинарию. Затем чем-то средним между граблями на длинном черенке и вилами морскую капусту собирают и втаскивают в лодку.</w:t>
      </w:r>
      <w:r w:rsidRPr="00CD7355">
        <w:rPr>
          <w:rFonts w:asciiTheme="minorHAnsi" w:hAnsiTheme="minorHAnsi"/>
          <w:color w:val="000000"/>
          <w:shd w:val="clear" w:color="auto" w:fill="FFFFFF"/>
        </w:rPr>
        <w:t xml:space="preserve"> </w:t>
      </w:r>
      <w:r w:rsidRPr="00CD7355">
        <w:rPr>
          <w:rStyle w:val="apple-style-span"/>
          <w:rFonts w:asciiTheme="minorHAnsi" w:hAnsiTheme="minorHAnsi"/>
          <w:color w:val="000000"/>
          <w:shd w:val="clear" w:color="auto" w:fill="FFFFFF"/>
        </w:rPr>
        <w:t>Лодок много, на них стоят стационарные моторы</w:t>
      </w:r>
      <w:r w:rsidRPr="00CD7355">
        <w:rPr>
          <w:rFonts w:asciiTheme="minorHAnsi" w:hAnsiTheme="minorHAnsi"/>
          <w:color w:val="000000"/>
          <w:bdr w:val="none" w:sz="0" w:space="0" w:color="auto" w:frame="1"/>
          <w:shd w:val="clear" w:color="auto" w:fill="FFFFFF"/>
        </w:rPr>
        <w:t xml:space="preserve">. </w:t>
      </w:r>
    </w:p>
    <w:p w:rsidR="005F782A" w:rsidRPr="00CD7355" w:rsidRDefault="005F782A" w:rsidP="00C863ED">
      <w:pPr>
        <w:spacing w:line="360" w:lineRule="auto"/>
        <w:ind w:firstLine="708"/>
        <w:jc w:val="both"/>
        <w:rPr>
          <w:rStyle w:val="apple-converted-space"/>
          <w:rFonts w:asciiTheme="minorHAnsi" w:hAnsiTheme="minorHAnsi"/>
          <w:color w:val="000000"/>
          <w:shd w:val="clear" w:color="auto" w:fill="FFFFFF"/>
        </w:rPr>
      </w:pPr>
      <w:r w:rsidRPr="00CD7355">
        <w:rPr>
          <w:rStyle w:val="apple-style-span"/>
          <w:rFonts w:asciiTheme="minorHAnsi" w:hAnsiTheme="minorHAnsi"/>
          <w:color w:val="000000"/>
          <w:shd w:val="clear" w:color="auto" w:fill="FFFFFF"/>
        </w:rPr>
        <w:t>Много лодок доживают свой век на берегу</w:t>
      </w:r>
      <w:r w:rsidRPr="00CD7355">
        <w:rPr>
          <w:rStyle w:val="apple-converted-space"/>
          <w:rFonts w:asciiTheme="minorHAnsi" w:hAnsiTheme="minorHAnsi"/>
          <w:color w:val="000000"/>
          <w:shd w:val="clear" w:color="auto" w:fill="FFFFFF"/>
        </w:rPr>
        <w:t xml:space="preserve">. </w:t>
      </w:r>
    </w:p>
    <w:p w:rsidR="005F782A" w:rsidRPr="00CD7355" w:rsidRDefault="009B799A" w:rsidP="00C863ED">
      <w:pPr>
        <w:spacing w:line="360" w:lineRule="auto"/>
        <w:ind w:firstLine="708"/>
        <w:jc w:val="both"/>
        <w:rPr>
          <w:rFonts w:asciiTheme="minorHAnsi" w:hAnsiTheme="minorHAnsi"/>
          <w:color w:val="000000"/>
          <w:shd w:val="clear" w:color="auto" w:fill="FFFFFF"/>
        </w:rPr>
      </w:pPr>
      <w:r w:rsidRPr="00457307">
        <w:rPr>
          <w:rStyle w:val="apple-style-span"/>
          <w:rFonts w:asciiTheme="minorHAnsi" w:hAnsiTheme="minorHAnsi"/>
          <w:noProof/>
          <w:color w:val="000000"/>
          <w:shd w:val="clear" w:color="auto" w:fill="FFFFFF"/>
        </w:rPr>
        <mc:AlternateContent>
          <mc:Choice Requires="wps">
            <w:drawing>
              <wp:anchor distT="0" distB="0" distL="114300" distR="114300" simplePos="0" relativeHeight="251835392" behindDoc="1" locked="0" layoutInCell="1" allowOverlap="1" wp14:anchorId="51A5FC2F" wp14:editId="67C8848B">
                <wp:simplePos x="0" y="0"/>
                <wp:positionH relativeFrom="column">
                  <wp:posOffset>-67945</wp:posOffset>
                </wp:positionH>
                <wp:positionV relativeFrom="paragraph">
                  <wp:posOffset>262890</wp:posOffset>
                </wp:positionV>
                <wp:extent cx="1264920" cy="1871345"/>
                <wp:effectExtent l="57150" t="38100" r="68580" b="90805"/>
                <wp:wrapTight wrapText="bothSides">
                  <wp:wrapPolygon edited="0">
                    <wp:start x="-976" y="-440"/>
                    <wp:lineTo x="-651" y="22428"/>
                    <wp:lineTo x="22120" y="22428"/>
                    <wp:lineTo x="22446" y="-440"/>
                    <wp:lineTo x="-976" y="-440"/>
                  </wp:wrapPolygon>
                </wp:wrapTight>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87134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Pr="00457307" w:rsidRDefault="0007352B" w:rsidP="009B799A">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некоторые озера</w:t>
                            </w:r>
                            <w:r w:rsidRPr="00457307">
                              <w:rPr>
                                <w:rFonts w:asciiTheme="minorHAnsi" w:hAnsiTheme="minorHAnsi" w:cstheme="minorHAnsi"/>
                                <w:sz w:val="20"/>
                                <w:szCs w:val="20"/>
                              </w:rPr>
                              <w:t xml:space="preserve"> </w:t>
                            </w:r>
                            <w:r>
                              <w:rPr>
                                <w:rFonts w:asciiTheme="minorHAnsi" w:hAnsiTheme="minorHAnsi" w:cstheme="minorHAnsi"/>
                                <w:sz w:val="20"/>
                                <w:szCs w:val="20"/>
                              </w:rPr>
                              <w:t xml:space="preserve">Соловков имеют поэтические </w:t>
                            </w:r>
                            <w:r w:rsidRPr="00457307">
                              <w:rPr>
                                <w:rFonts w:asciiTheme="minorHAnsi" w:hAnsiTheme="minorHAnsi" w:cstheme="minorHAnsi"/>
                                <w:sz w:val="20"/>
                                <w:szCs w:val="20"/>
                              </w:rPr>
                              <w:t xml:space="preserve">названия: </w:t>
                            </w:r>
                            <w:r>
                              <w:rPr>
                                <w:rFonts w:asciiTheme="minorHAnsi" w:hAnsiTheme="minorHAnsi" w:cstheme="minorHAnsi"/>
                                <w:sz w:val="20"/>
                                <w:szCs w:val="20"/>
                              </w:rPr>
                              <w:t>Благодатное, Беседное, Светлое, Печальное, Светлодорожное, Пустынное, Святое…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5FC2F" id="_x0000_s1036" type="#_x0000_t202" style="position:absolute;left:0;text-align:left;margin-left:-5.35pt;margin-top:20.7pt;width:99.6pt;height:147.3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07352B" w:rsidRPr="00457307" w:rsidRDefault="0007352B" w:rsidP="009B799A">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некоторые озера</w:t>
                      </w:r>
                      <w:r w:rsidRPr="00457307">
                        <w:rPr>
                          <w:rFonts w:asciiTheme="minorHAnsi" w:hAnsiTheme="minorHAnsi" w:cstheme="minorHAnsi"/>
                          <w:sz w:val="20"/>
                          <w:szCs w:val="20"/>
                        </w:rPr>
                        <w:t xml:space="preserve"> </w:t>
                      </w:r>
                      <w:r>
                        <w:rPr>
                          <w:rFonts w:asciiTheme="minorHAnsi" w:hAnsiTheme="minorHAnsi" w:cstheme="minorHAnsi"/>
                          <w:sz w:val="20"/>
                          <w:szCs w:val="20"/>
                        </w:rPr>
                        <w:t xml:space="preserve">Соловков имеют поэтические </w:t>
                      </w:r>
                      <w:r w:rsidRPr="00457307">
                        <w:rPr>
                          <w:rFonts w:asciiTheme="minorHAnsi" w:hAnsiTheme="minorHAnsi" w:cstheme="minorHAnsi"/>
                          <w:sz w:val="20"/>
                          <w:szCs w:val="20"/>
                        </w:rPr>
                        <w:t xml:space="preserve">названия: </w:t>
                      </w:r>
                      <w:r>
                        <w:rPr>
                          <w:rFonts w:asciiTheme="minorHAnsi" w:hAnsiTheme="minorHAnsi" w:cstheme="minorHAnsi"/>
                          <w:sz w:val="20"/>
                          <w:szCs w:val="20"/>
                        </w:rPr>
                        <w:t>Благодатное, Беседное, Светлое, Печальное, Светлодорожное, Пустынное, Святое…</w:t>
                      </w:r>
                    </w:p>
                  </w:txbxContent>
                </v:textbox>
                <w10:wrap type="tight"/>
              </v:shape>
            </w:pict>
          </mc:Fallback>
        </mc:AlternateContent>
      </w:r>
      <w:r w:rsidR="005F782A" w:rsidRPr="00CD7355">
        <w:rPr>
          <w:rStyle w:val="apple-style-span"/>
          <w:rFonts w:asciiTheme="minorHAnsi" w:hAnsiTheme="minorHAnsi"/>
          <w:color w:val="000000"/>
          <w:shd w:val="clear" w:color="auto" w:fill="FFFFFF"/>
        </w:rPr>
        <w:t>Мокрую ламинарию выгружают из лодок с помощью крана на пирсе</w:t>
      </w:r>
      <w:r w:rsidR="005F782A" w:rsidRPr="00CD7355">
        <w:rPr>
          <w:rFonts w:asciiTheme="minorHAnsi" w:hAnsiTheme="minorHAnsi"/>
          <w:color w:val="000000"/>
          <w:bdr w:val="none" w:sz="0" w:space="0" w:color="auto" w:frame="1"/>
          <w:shd w:val="clear" w:color="auto" w:fill="FFFFFF"/>
        </w:rPr>
        <w:t>.</w:t>
      </w:r>
      <w:r w:rsidR="005F782A" w:rsidRPr="00CD7355">
        <w:rPr>
          <w:rFonts w:asciiTheme="minorHAnsi" w:hAnsiTheme="minorHAnsi"/>
          <w:color w:val="000000"/>
          <w:shd w:val="clear" w:color="auto" w:fill="FFFFFF"/>
        </w:rPr>
        <w:t xml:space="preserve"> </w:t>
      </w:r>
    </w:p>
    <w:p w:rsidR="005F782A" w:rsidRPr="00CD7355" w:rsidRDefault="005F782A" w:rsidP="00C863ED">
      <w:pPr>
        <w:spacing w:line="360" w:lineRule="auto"/>
        <w:ind w:firstLine="708"/>
        <w:jc w:val="both"/>
        <w:rPr>
          <w:rStyle w:val="apple-style-span"/>
          <w:rFonts w:asciiTheme="minorHAnsi" w:hAnsiTheme="minorHAnsi"/>
          <w:shd w:val="clear" w:color="auto" w:fill="BFCEDB"/>
        </w:rPr>
      </w:pPr>
      <w:r w:rsidRPr="00CD7355">
        <w:rPr>
          <w:rStyle w:val="apple-style-span"/>
          <w:rFonts w:asciiTheme="minorHAnsi" w:hAnsiTheme="minorHAnsi"/>
          <w:color w:val="000000"/>
          <w:shd w:val="clear" w:color="auto" w:fill="FFFFFF"/>
        </w:rPr>
        <w:t>Сушат водоросли на натянутой между столбов колючей проволоке. Сухие водоросли сдают покупателям из Архангельска и Петербурга.</w:t>
      </w:r>
    </w:p>
    <w:p w:rsidR="005F782A" w:rsidRPr="00CD7355" w:rsidRDefault="005F782A" w:rsidP="00C863ED">
      <w:pPr>
        <w:spacing w:line="360" w:lineRule="auto"/>
        <w:ind w:firstLine="708"/>
        <w:jc w:val="both"/>
        <w:rPr>
          <w:rStyle w:val="apple-style-span"/>
          <w:rFonts w:asciiTheme="minorHAnsi" w:hAnsiTheme="minorHAnsi"/>
          <w:color w:val="000000"/>
          <w:shd w:val="clear" w:color="auto" w:fill="FFFFFF"/>
        </w:rPr>
      </w:pPr>
      <w:r w:rsidRPr="00CD7355">
        <w:rPr>
          <w:rStyle w:val="apple-style-span"/>
          <w:rFonts w:asciiTheme="minorHAnsi" w:hAnsiTheme="minorHAnsi"/>
          <w:color w:val="000000"/>
          <w:shd w:val="clear" w:color="auto" w:fill="FFFFFF"/>
        </w:rPr>
        <w:t xml:space="preserve">Продолжая путешествие по Большому Соловецкому острову, мы идём на юг. Справа остаются укрытые холмами и густым лесом озера Угольное, Хлебное, Елисеево, Зеленое, Плоское, Ягодное, Становое, Горбатое и другие, более мелкие. </w:t>
      </w:r>
    </w:p>
    <w:p w:rsidR="005F782A" w:rsidRPr="00CD7355" w:rsidRDefault="005F782A" w:rsidP="00C863ED">
      <w:pPr>
        <w:spacing w:line="360" w:lineRule="auto"/>
        <w:ind w:firstLine="708"/>
        <w:jc w:val="both"/>
        <w:rPr>
          <w:rStyle w:val="apple-style-span"/>
          <w:rFonts w:asciiTheme="minorHAnsi" w:hAnsiTheme="minorHAnsi"/>
          <w:color w:val="000000"/>
          <w:shd w:val="clear" w:color="auto" w:fill="FFFFFF"/>
        </w:rPr>
      </w:pPr>
      <w:r w:rsidRPr="00CD7355">
        <w:rPr>
          <w:rStyle w:val="apple-style-span"/>
          <w:rFonts w:asciiTheme="minorHAnsi" w:hAnsiTheme="minorHAnsi"/>
          <w:color w:val="000000"/>
          <w:shd w:val="clear" w:color="auto" w:fill="FFFFFF"/>
        </w:rPr>
        <w:t xml:space="preserve">Стоянка на ночь – у озера Водопойное. </w:t>
      </w:r>
    </w:p>
    <w:p w:rsidR="001038C2" w:rsidRPr="00D542B5" w:rsidRDefault="001038C2" w:rsidP="00C863ED">
      <w:pPr>
        <w:spacing w:line="360" w:lineRule="auto"/>
        <w:jc w:val="both"/>
        <w:rPr>
          <w:rFonts w:asciiTheme="minorHAnsi" w:hAnsiTheme="minorHAnsi"/>
          <w:b/>
          <w:color w:val="C00000"/>
        </w:rPr>
      </w:pPr>
      <w:r w:rsidRPr="00D542B5">
        <w:rPr>
          <w:rStyle w:val="apple-style-span"/>
          <w:rFonts w:asciiTheme="minorHAnsi" w:hAnsiTheme="minorHAnsi"/>
          <w:b/>
          <w:color w:val="C00000"/>
          <w:shd w:val="clear" w:color="auto" w:fill="FFFFFF"/>
        </w:rPr>
        <w:t xml:space="preserve">19.06, ср. </w:t>
      </w:r>
      <w:r w:rsidRPr="00D542B5">
        <w:rPr>
          <w:rFonts w:asciiTheme="minorHAnsi" w:hAnsiTheme="minorHAnsi"/>
          <w:b/>
          <w:color w:val="C00000"/>
        </w:rPr>
        <w:t>Возвращение.</w:t>
      </w:r>
    </w:p>
    <w:p w:rsidR="001038C2" w:rsidRPr="00CD7355" w:rsidRDefault="009B799A" w:rsidP="00C863ED">
      <w:pPr>
        <w:spacing w:line="360" w:lineRule="auto"/>
        <w:ind w:firstLine="708"/>
        <w:jc w:val="both"/>
        <w:rPr>
          <w:rStyle w:val="apple-style-span"/>
          <w:rFonts w:asciiTheme="minorHAnsi" w:hAnsiTheme="minorHAnsi"/>
          <w:color w:val="000000"/>
          <w:shd w:val="clear" w:color="auto" w:fill="FFFFFF"/>
        </w:rPr>
      </w:pPr>
      <w:r w:rsidRPr="00457307">
        <w:rPr>
          <w:rStyle w:val="apple-style-span"/>
          <w:rFonts w:asciiTheme="minorHAnsi" w:hAnsiTheme="minorHAnsi"/>
          <w:noProof/>
          <w:color w:val="000000"/>
          <w:shd w:val="clear" w:color="auto" w:fill="FFFFFF"/>
        </w:rPr>
        <mc:AlternateContent>
          <mc:Choice Requires="wps">
            <w:drawing>
              <wp:anchor distT="0" distB="0" distL="114300" distR="114300" simplePos="0" relativeHeight="251837440" behindDoc="1" locked="0" layoutInCell="1" allowOverlap="1" wp14:anchorId="1291B0CD" wp14:editId="7A3855F3">
                <wp:simplePos x="0" y="0"/>
                <wp:positionH relativeFrom="column">
                  <wp:posOffset>4754245</wp:posOffset>
                </wp:positionH>
                <wp:positionV relativeFrom="paragraph">
                  <wp:posOffset>77470</wp:posOffset>
                </wp:positionV>
                <wp:extent cx="1216025" cy="1189990"/>
                <wp:effectExtent l="57150" t="38100" r="79375" b="86360"/>
                <wp:wrapTight wrapText="bothSides">
                  <wp:wrapPolygon edited="0">
                    <wp:start x="-1015" y="-692"/>
                    <wp:lineTo x="-677" y="22822"/>
                    <wp:lineTo x="22333" y="22822"/>
                    <wp:lineTo x="22672" y="-692"/>
                    <wp:lineTo x="-1015" y="-692"/>
                  </wp:wrapPolygon>
                </wp:wrapTight>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18999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Pr="009B799A" w:rsidRDefault="0007352B" w:rsidP="009B799A">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 xml:space="preserve">в </w:t>
                            </w:r>
                            <w:r>
                              <w:rPr>
                                <w:rFonts w:asciiTheme="minorHAnsi" w:hAnsiTheme="minorHAnsi" w:cstheme="minorHAnsi"/>
                                <w:sz w:val="20"/>
                                <w:szCs w:val="20"/>
                                <w:lang w:val="en-US"/>
                              </w:rPr>
                              <w:t>XVI</w:t>
                            </w:r>
                            <w:r>
                              <w:rPr>
                                <w:rFonts w:asciiTheme="minorHAnsi" w:hAnsiTheme="minorHAnsi" w:cstheme="minorHAnsi"/>
                                <w:sz w:val="20"/>
                                <w:szCs w:val="20"/>
                              </w:rPr>
                              <w:t xml:space="preserve"> веке на Соловецкие острова был завезен северный олень, а в ХХ веке – ондатра.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1B0CD" id="_x0000_s1037" type="#_x0000_t202" style="position:absolute;left:0;text-align:left;margin-left:374.35pt;margin-top:6.1pt;width:95.75pt;height:93.7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" fillcolor="#cdddac [1622]" strokecolor="#94b64e [3046]">
                <v:fill color2="#f0f4e6 [502]" rotate="t" angle="180" colors="0 #dafda7;22938f #e4fdc2;1 #f5ffe6" focus="100%" type="gradient"/>
                <v:shadow on="t" color="black" opacity="24903f" origin=",.5" offset="0,.55556mm"/>
                <v:textbox>
                  <w:txbxContent>
                    <w:p w:rsidR="0007352B" w:rsidRPr="009B799A" w:rsidRDefault="0007352B" w:rsidP="009B799A">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 xml:space="preserve">в </w:t>
                      </w:r>
                      <w:r>
                        <w:rPr>
                          <w:rFonts w:asciiTheme="minorHAnsi" w:hAnsiTheme="minorHAnsi" w:cstheme="minorHAnsi"/>
                          <w:sz w:val="20"/>
                          <w:szCs w:val="20"/>
                          <w:lang w:val="en-US"/>
                        </w:rPr>
                        <w:t>XVI</w:t>
                      </w:r>
                      <w:r>
                        <w:rPr>
                          <w:rFonts w:asciiTheme="minorHAnsi" w:hAnsiTheme="minorHAnsi" w:cstheme="minorHAnsi"/>
                          <w:sz w:val="20"/>
                          <w:szCs w:val="20"/>
                        </w:rPr>
                        <w:t xml:space="preserve"> веке на Соловецкие острова был завезен северный олень, а в ХХ веке – ондатра.</w:t>
                      </w:r>
                    </w:p>
                  </w:txbxContent>
                </v:textbox>
                <w10:wrap type="tight"/>
              </v:shape>
            </w:pict>
          </mc:Fallback>
        </mc:AlternateContent>
      </w:r>
      <w:r w:rsidR="00763E01">
        <w:rPr>
          <w:rFonts w:asciiTheme="minorHAnsi" w:hAnsiTheme="minorHAnsi"/>
          <w:noProof/>
          <w:color w:val="000000"/>
          <w:shd w:val="clear" w:color="auto" w:fill="FFFFFF"/>
        </w:rPr>
        <w:drawing>
          <wp:anchor distT="0" distB="0" distL="114300" distR="114300" simplePos="0" relativeHeight="251774976" behindDoc="1" locked="0" layoutInCell="1" allowOverlap="1" wp14:anchorId="5E46554B" wp14:editId="4B430E90">
            <wp:simplePos x="0" y="0"/>
            <wp:positionH relativeFrom="column">
              <wp:posOffset>-65405</wp:posOffset>
            </wp:positionH>
            <wp:positionV relativeFrom="paragraph">
              <wp:posOffset>1671955</wp:posOffset>
            </wp:positionV>
            <wp:extent cx="1600835" cy="1200150"/>
            <wp:effectExtent l="19050" t="19050" r="18415" b="19050"/>
            <wp:wrapTight wrapText="bothSides">
              <wp:wrapPolygon edited="0">
                <wp:start x="-257" y="-343"/>
                <wp:lineTo x="-257" y="21600"/>
                <wp:lineTo x="21591" y="21600"/>
                <wp:lineTo x="21591" y="-343"/>
                <wp:lineTo x="-257" y="-343"/>
              </wp:wrapPolygon>
            </wp:wrapTight>
            <wp:docPr id="29" name="Рисунок 29" descr="L:\Соловки 2013 Дуганова\Изображение 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Соловки 2013 Дуганова\Изображение 129-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835" cy="120015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1038C2" w:rsidRPr="00CD7355">
        <w:rPr>
          <w:rFonts w:asciiTheme="minorHAnsi" w:hAnsiTheme="minorHAnsi"/>
        </w:rPr>
        <w:t xml:space="preserve">После подъема и завтрака по дороге возвращаемся в поселок (всего – </w:t>
      </w:r>
      <w:smartTag w:uri="urn:schemas-microsoft-com:office:smarttags" w:element="metricconverter">
        <w:smartTagPr>
          <w:attr w:name="ProductID" w:val="11 км"/>
        </w:smartTagPr>
        <w:r w:rsidR="001038C2" w:rsidRPr="00CD7355">
          <w:rPr>
            <w:rFonts w:asciiTheme="minorHAnsi" w:hAnsiTheme="minorHAnsi"/>
          </w:rPr>
          <w:t>11 км</w:t>
        </w:r>
      </w:smartTag>
      <w:r w:rsidR="001038C2" w:rsidRPr="00CD7355">
        <w:rPr>
          <w:rFonts w:asciiTheme="minorHAnsi" w:hAnsiTheme="minorHAnsi"/>
        </w:rPr>
        <w:t>).</w:t>
      </w:r>
      <w:r w:rsidR="001038C2" w:rsidRPr="00CD7355">
        <w:rPr>
          <w:rStyle w:val="apple-style-span"/>
          <w:rFonts w:asciiTheme="minorHAnsi" w:hAnsiTheme="minorHAnsi"/>
          <w:color w:val="000000"/>
          <w:shd w:val="clear" w:color="auto" w:fill="FFFFFF"/>
        </w:rPr>
        <w:t xml:space="preserve"> Слева на </w:t>
      </w:r>
      <w:smartTag w:uri="urn:schemas-microsoft-com:office:smarttags" w:element="metricconverter">
        <w:smartTagPr>
          <w:attr w:name="ProductID" w:val="7 км"/>
        </w:smartTagPr>
        <w:r w:rsidR="001038C2" w:rsidRPr="00CD7355">
          <w:rPr>
            <w:rStyle w:val="apple-style-span"/>
            <w:rFonts w:asciiTheme="minorHAnsi" w:hAnsiTheme="minorHAnsi"/>
            <w:color w:val="000000"/>
            <w:shd w:val="clear" w:color="auto" w:fill="FFFFFF"/>
          </w:rPr>
          <w:t>7 км</w:t>
        </w:r>
      </w:smartTag>
      <w:r w:rsidR="001038C2" w:rsidRPr="00CD7355">
        <w:rPr>
          <w:rStyle w:val="apple-style-span"/>
          <w:rFonts w:asciiTheme="minorHAnsi" w:hAnsiTheme="minorHAnsi"/>
          <w:color w:val="000000"/>
          <w:shd w:val="clear" w:color="auto" w:fill="FFFFFF"/>
        </w:rPr>
        <w:t xml:space="preserve"> тянется обширный залив Глубокая губа с несколькими десятками островков и безлесых луд. В 20-х годах на Лисьем, Лесном и Краеведческих островах был создан пушной заповедник, в то время самое крупное в мире соболиное хозяйство. Здесь находились также серебристо-черные лисицы, белые и голубые песцы, ондатры, шиншиллы. В настоящее время острова – место гнездовья гагар.</w:t>
      </w:r>
    </w:p>
    <w:p w:rsidR="001038C2" w:rsidRPr="00CD7355" w:rsidRDefault="001038C2" w:rsidP="00C863ED">
      <w:pPr>
        <w:spacing w:line="360" w:lineRule="auto"/>
        <w:ind w:firstLine="708"/>
        <w:jc w:val="both"/>
        <w:rPr>
          <w:rStyle w:val="apple-style-span"/>
          <w:rFonts w:asciiTheme="minorHAnsi" w:hAnsiTheme="minorHAnsi"/>
          <w:color w:val="000000"/>
          <w:shd w:val="clear" w:color="auto" w:fill="FFFFFF"/>
        </w:rPr>
      </w:pPr>
      <w:r w:rsidRPr="00CD7355">
        <w:rPr>
          <w:rStyle w:val="apple-style-span"/>
          <w:rFonts w:asciiTheme="minorHAnsi" w:hAnsiTheme="minorHAnsi"/>
          <w:color w:val="000000"/>
          <w:shd w:val="clear" w:color="auto" w:fill="FFFFFF"/>
        </w:rPr>
        <w:t xml:space="preserve">Неожиданно, для тех, кто на острове в первый раз, открывается панорама Кремля. Дух захватывает от красоты. Здесь же проходим мимо ограждений местного аэродрома. </w:t>
      </w:r>
    </w:p>
    <w:p w:rsidR="001038C2" w:rsidRPr="00CD7355" w:rsidRDefault="001C1E06" w:rsidP="00C863ED">
      <w:pPr>
        <w:spacing w:line="360" w:lineRule="auto"/>
        <w:ind w:firstLine="708"/>
        <w:jc w:val="both"/>
        <w:rPr>
          <w:rStyle w:val="apple-style-span"/>
          <w:rFonts w:asciiTheme="minorHAnsi" w:hAnsiTheme="minorHAnsi"/>
          <w:color w:val="000000"/>
          <w:shd w:val="clear" w:color="auto" w:fill="FFFFFF"/>
        </w:rPr>
      </w:pPr>
      <w:r>
        <w:rPr>
          <w:rFonts w:asciiTheme="minorHAnsi" w:hAnsiTheme="minorHAnsi"/>
          <w:noProof/>
          <w:color w:val="000000"/>
          <w:shd w:val="clear" w:color="auto" w:fill="FFFFFF"/>
        </w:rPr>
        <w:drawing>
          <wp:anchor distT="0" distB="0" distL="114300" distR="114300" simplePos="0" relativeHeight="251802624" behindDoc="1" locked="0" layoutInCell="1" allowOverlap="1" wp14:anchorId="66928EDD" wp14:editId="1F7FAB59">
            <wp:simplePos x="0" y="0"/>
            <wp:positionH relativeFrom="column">
              <wp:posOffset>2746375</wp:posOffset>
            </wp:positionH>
            <wp:positionV relativeFrom="paragraph">
              <wp:posOffset>141605</wp:posOffset>
            </wp:positionV>
            <wp:extent cx="1608455" cy="1207135"/>
            <wp:effectExtent l="19050" t="19050" r="10795" b="12065"/>
            <wp:wrapTight wrapText="bothSides">
              <wp:wrapPolygon edited="0">
                <wp:start x="-256" y="-341"/>
                <wp:lineTo x="-256" y="21475"/>
                <wp:lineTo x="21489" y="21475"/>
                <wp:lineTo x="21489" y="-341"/>
                <wp:lineTo x="-256" y="-341"/>
              </wp:wrapPolygon>
            </wp:wrapTight>
            <wp:docPr id="3" name="Рисунок 3" descr="L:\Соловки 13\Соловки 2013 Бойченко\P62005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Соловки 13\Соловки 2013 Бойченко\P6200536-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8455" cy="120713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1038C2" w:rsidRPr="00CD7355">
        <w:rPr>
          <w:rStyle w:val="apple-style-span"/>
          <w:rFonts w:asciiTheme="minorHAnsi" w:hAnsiTheme="minorHAnsi"/>
          <w:color w:val="000000"/>
          <w:shd w:val="clear" w:color="auto" w:fill="FFFFFF"/>
        </w:rPr>
        <w:t>Наши рюкзаки по предварительной договоренности увозят в лагерь. А мы направляемся в баню.</w:t>
      </w:r>
    </w:p>
    <w:p w:rsidR="001038C2" w:rsidRPr="00CD7355" w:rsidRDefault="001038C2" w:rsidP="00C863ED">
      <w:pPr>
        <w:spacing w:line="360" w:lineRule="auto"/>
        <w:ind w:firstLine="708"/>
        <w:jc w:val="both"/>
        <w:rPr>
          <w:rStyle w:val="apple-style-span"/>
          <w:rFonts w:asciiTheme="minorHAnsi" w:hAnsiTheme="minorHAnsi"/>
          <w:color w:val="000000"/>
          <w:shd w:val="clear" w:color="auto" w:fill="FFFFFF"/>
        </w:rPr>
      </w:pPr>
      <w:r w:rsidRPr="00CD7355">
        <w:rPr>
          <w:rStyle w:val="apple-style-span"/>
          <w:rFonts w:asciiTheme="minorHAnsi" w:hAnsiTheme="minorHAnsi"/>
          <w:color w:val="000000"/>
          <w:shd w:val="clear" w:color="auto" w:fill="FFFFFF"/>
        </w:rPr>
        <w:t>Вечером делимся на группы. Часть ребят выбрали вечер</w:t>
      </w:r>
      <w:r w:rsidR="00C76B20">
        <w:rPr>
          <w:rStyle w:val="apple-style-span"/>
          <w:rFonts w:asciiTheme="minorHAnsi" w:hAnsiTheme="minorHAnsi"/>
          <w:color w:val="000000"/>
          <w:shd w:val="clear" w:color="auto" w:fill="FFFFFF"/>
        </w:rPr>
        <w:t>нюю службу</w:t>
      </w:r>
      <w:r w:rsidRPr="00CD7355">
        <w:rPr>
          <w:rStyle w:val="apple-style-span"/>
          <w:rFonts w:asciiTheme="minorHAnsi" w:hAnsiTheme="minorHAnsi"/>
          <w:color w:val="000000"/>
          <w:shd w:val="clear" w:color="auto" w:fill="FFFFFF"/>
        </w:rPr>
        <w:t xml:space="preserve"> в монастыре. </w:t>
      </w:r>
      <w:r w:rsidR="00C76B20">
        <w:rPr>
          <w:rStyle w:val="apple-style-span"/>
          <w:rFonts w:asciiTheme="minorHAnsi" w:hAnsiTheme="minorHAnsi"/>
          <w:color w:val="000000"/>
          <w:shd w:val="clear" w:color="auto" w:fill="FFFFFF"/>
        </w:rPr>
        <w:t xml:space="preserve">Другие </w:t>
      </w:r>
      <w:r w:rsidR="001763DB">
        <w:rPr>
          <w:rStyle w:val="apple-style-span"/>
          <w:rFonts w:asciiTheme="minorHAnsi" w:hAnsiTheme="minorHAnsi"/>
          <w:color w:val="000000"/>
          <w:shd w:val="clear" w:color="auto" w:fill="FFFFFF"/>
        </w:rPr>
        <w:t>отправляются</w:t>
      </w:r>
      <w:r w:rsidR="00C76B20">
        <w:rPr>
          <w:rStyle w:val="apple-style-span"/>
          <w:rFonts w:asciiTheme="minorHAnsi" w:hAnsiTheme="minorHAnsi"/>
          <w:color w:val="000000"/>
          <w:shd w:val="clear" w:color="auto" w:fill="FFFFFF"/>
        </w:rPr>
        <w:t xml:space="preserve"> на </w:t>
      </w:r>
      <w:r w:rsidR="00C76B20">
        <w:rPr>
          <w:rStyle w:val="apple-style-span"/>
          <w:rFonts w:asciiTheme="minorHAnsi" w:hAnsiTheme="minorHAnsi"/>
          <w:color w:val="000000"/>
          <w:shd w:val="clear" w:color="auto" w:fill="FFFFFF"/>
        </w:rPr>
        <w:lastRenderedPageBreak/>
        <w:t>Филипповские садки. Именно там во время отлива можно насобирать мидий, нагреть их на костре и порадовать себя и друзей «</w:t>
      </w:r>
      <w:r w:rsidR="001763DB">
        <w:rPr>
          <w:rStyle w:val="apple-style-span"/>
          <w:rFonts w:asciiTheme="minorHAnsi" w:hAnsiTheme="minorHAnsi"/>
          <w:color w:val="000000"/>
          <w:shd w:val="clear" w:color="auto" w:fill="FFFFFF"/>
        </w:rPr>
        <w:t>Соловецким</w:t>
      </w:r>
      <w:r w:rsidR="00C76B20">
        <w:rPr>
          <w:rStyle w:val="apple-style-span"/>
          <w:rFonts w:asciiTheme="minorHAnsi" w:hAnsiTheme="minorHAnsi"/>
          <w:color w:val="000000"/>
          <w:shd w:val="clear" w:color="auto" w:fill="FFFFFF"/>
        </w:rPr>
        <w:t xml:space="preserve"> деликатесом».</w:t>
      </w:r>
    </w:p>
    <w:p w:rsidR="00BA1428" w:rsidRPr="00D542B5" w:rsidRDefault="0055217B" w:rsidP="00C863ED">
      <w:pPr>
        <w:spacing w:line="360" w:lineRule="auto"/>
        <w:jc w:val="both"/>
        <w:rPr>
          <w:rFonts w:asciiTheme="minorHAnsi" w:hAnsiTheme="minorHAnsi"/>
          <w:b/>
          <w:color w:val="C00000"/>
          <w:lang w:eastAsia="en-US"/>
        </w:rPr>
      </w:pPr>
      <w:r w:rsidRPr="00D542B5">
        <w:rPr>
          <w:rFonts w:asciiTheme="minorHAnsi" w:hAnsiTheme="minorHAnsi"/>
          <w:b/>
          <w:color w:val="C00000"/>
          <w:lang w:eastAsia="en-US"/>
        </w:rPr>
        <w:t>20.06, чт. Первый день работы, «зайчики», дамба</w:t>
      </w:r>
    </w:p>
    <w:p w:rsidR="00001934" w:rsidRPr="00CD7355" w:rsidRDefault="00001934" w:rsidP="00C863ED">
      <w:pPr>
        <w:spacing w:line="360" w:lineRule="auto"/>
        <w:ind w:firstLine="708"/>
        <w:jc w:val="both"/>
        <w:rPr>
          <w:rFonts w:asciiTheme="minorHAnsi" w:hAnsiTheme="minorHAnsi"/>
          <w:lang w:eastAsia="en-US"/>
        </w:rPr>
      </w:pPr>
      <w:r w:rsidRPr="00CD7355">
        <w:rPr>
          <w:rFonts w:asciiTheme="minorHAnsi" w:hAnsiTheme="minorHAnsi"/>
          <w:lang w:eastAsia="en-US"/>
        </w:rPr>
        <w:t>У нас много дел.  Дежурные остаются обустраивать лагерь, а мы, одевшись для работы, отправляемся на первую встречу с Ботаническим садом.</w:t>
      </w:r>
    </w:p>
    <w:p w:rsidR="00001934" w:rsidRPr="00CD7355" w:rsidRDefault="00001934" w:rsidP="00C863ED">
      <w:pPr>
        <w:spacing w:line="360" w:lineRule="auto"/>
        <w:ind w:firstLine="708"/>
        <w:jc w:val="both"/>
        <w:rPr>
          <w:rFonts w:asciiTheme="minorHAnsi" w:hAnsiTheme="minorHAnsi"/>
          <w:lang w:eastAsia="en-US"/>
        </w:rPr>
      </w:pPr>
      <w:r w:rsidRPr="00CD7355">
        <w:rPr>
          <w:rFonts w:asciiTheme="minorHAnsi" w:hAnsiTheme="minorHAnsi"/>
          <w:lang w:eastAsia="en-US"/>
        </w:rPr>
        <w:t xml:space="preserve">Это уникальное место на острове, и оно НАШЕ. Здесь на территории живем только мы, у нас свой причал, свое озеро, </w:t>
      </w:r>
      <w:r w:rsidR="001038C2" w:rsidRPr="00CD7355">
        <w:rPr>
          <w:rFonts w:asciiTheme="minorHAnsi" w:hAnsiTheme="minorHAnsi"/>
          <w:lang w:eastAsia="en-US"/>
        </w:rPr>
        <w:t xml:space="preserve">обустроенная </w:t>
      </w:r>
      <w:r w:rsidRPr="00CD7355">
        <w:rPr>
          <w:rFonts w:asciiTheme="minorHAnsi" w:hAnsiTheme="minorHAnsi"/>
          <w:lang w:eastAsia="en-US"/>
        </w:rPr>
        <w:t>кухня. Все остальные – экскурсанты, купившие билет в музей.</w:t>
      </w:r>
    </w:p>
    <w:p w:rsidR="00001934" w:rsidRPr="00CD7355" w:rsidRDefault="009B799A" w:rsidP="00C863ED">
      <w:pPr>
        <w:spacing w:line="360" w:lineRule="auto"/>
        <w:ind w:firstLine="708"/>
        <w:jc w:val="both"/>
        <w:rPr>
          <w:rStyle w:val="apple-style-span"/>
          <w:rFonts w:asciiTheme="minorHAnsi" w:hAnsiTheme="minorHAnsi"/>
          <w:color w:val="000000"/>
        </w:rPr>
      </w:pPr>
      <w:r w:rsidRPr="00457307">
        <w:rPr>
          <w:rStyle w:val="apple-style-span"/>
          <w:rFonts w:asciiTheme="minorHAnsi" w:hAnsiTheme="minorHAnsi"/>
          <w:noProof/>
          <w:color w:val="000000"/>
          <w:shd w:val="clear" w:color="auto" w:fill="FFFFFF"/>
        </w:rPr>
        <mc:AlternateContent>
          <mc:Choice Requires="wps">
            <w:drawing>
              <wp:anchor distT="0" distB="0" distL="114300" distR="114300" simplePos="0" relativeHeight="251839488" behindDoc="1" locked="0" layoutInCell="1" allowOverlap="1" wp14:anchorId="7FDD40DB" wp14:editId="660E155B">
                <wp:simplePos x="0" y="0"/>
                <wp:positionH relativeFrom="column">
                  <wp:posOffset>-93980</wp:posOffset>
                </wp:positionH>
                <wp:positionV relativeFrom="paragraph">
                  <wp:posOffset>124460</wp:posOffset>
                </wp:positionV>
                <wp:extent cx="1264920" cy="1181735"/>
                <wp:effectExtent l="57150" t="38100" r="68580" b="94615"/>
                <wp:wrapTight wrapText="bothSides">
                  <wp:wrapPolygon edited="0">
                    <wp:start x="-976" y="-696"/>
                    <wp:lineTo x="-651" y="22981"/>
                    <wp:lineTo x="22120" y="22981"/>
                    <wp:lineTo x="22446" y="-696"/>
                    <wp:lineTo x="-976" y="-696"/>
                  </wp:wrapPolygon>
                </wp:wrapTight>
                <wp:docPr id="2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18173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Pr="00457307" w:rsidRDefault="0007352B" w:rsidP="009B799A">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температура воздуха в Ботаническом саду на 1 градус выше, чем в целом по острову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D40DB" id="_x0000_s1038" type="#_x0000_t202" style="position:absolute;left:0;text-align:left;margin-left:-7.4pt;margin-top:9.8pt;width:99.6pt;height:93.0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" fillcolor="#cdddac [1622]" strokecolor="#94b64e [3046]">
                <v:fill color2="#f0f4e6 [502]" rotate="t" angle="180" colors="0 #dafda7;22938f #e4fdc2;1 #f5ffe6" focus="100%" type="gradient"/>
                <v:shadow on="t" color="black" opacity="24903f" origin=",.5" offset="0,.55556mm"/>
                <v:textbox>
                  <w:txbxContent>
                    <w:p w:rsidR="0007352B" w:rsidRPr="00457307" w:rsidRDefault="0007352B" w:rsidP="009B799A">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температура воздуха в Ботаническом саду на 1 градус выше, чем в целом по острову</w:t>
                      </w:r>
                    </w:p>
                  </w:txbxContent>
                </v:textbox>
                <w10:wrap type="tight"/>
              </v:shape>
            </w:pict>
          </mc:Fallback>
        </mc:AlternateContent>
      </w:r>
      <w:r w:rsidR="00001934" w:rsidRPr="00CD7355">
        <w:rPr>
          <w:rStyle w:val="apple-style-span"/>
          <w:rFonts w:asciiTheme="minorHAnsi" w:hAnsiTheme="minorHAnsi"/>
          <w:color w:val="000000"/>
        </w:rPr>
        <w:t xml:space="preserve">Сад находится среди трех холмов. Это способствовало в свое время созданию среди соловецкого микроклимата еще своего, местного «микроклимата». Наверное, поэтому это место давно было выбрано как самое удобное для растениеводства. Знаете, ведь Немирович-Данченко в начале ХХ века писал: «Не хотелось верить, что мы на севере. И воздух, и небо, и земля – все напоминало юг Швейцарии …». </w:t>
      </w:r>
    </w:p>
    <w:p w:rsidR="00001934" w:rsidRPr="00CD7355" w:rsidRDefault="00D60553" w:rsidP="00C863ED">
      <w:pPr>
        <w:spacing w:line="360" w:lineRule="auto"/>
        <w:ind w:firstLine="708"/>
        <w:jc w:val="both"/>
        <w:rPr>
          <w:rFonts w:asciiTheme="minorHAnsi" w:hAnsiTheme="minorHAnsi"/>
          <w:lang w:eastAsia="en-US"/>
        </w:rPr>
      </w:pPr>
      <w:r>
        <w:rPr>
          <w:rFonts w:asciiTheme="minorHAnsi" w:hAnsiTheme="minorHAnsi"/>
          <w:noProof/>
        </w:rPr>
        <w:drawing>
          <wp:anchor distT="0" distB="0" distL="114300" distR="114300" simplePos="0" relativeHeight="251787264" behindDoc="1" locked="0" layoutInCell="1" allowOverlap="1" wp14:anchorId="45563161" wp14:editId="16B1309B">
            <wp:simplePos x="0" y="0"/>
            <wp:positionH relativeFrom="column">
              <wp:posOffset>4234815</wp:posOffset>
            </wp:positionH>
            <wp:positionV relativeFrom="paragraph">
              <wp:posOffset>652145</wp:posOffset>
            </wp:positionV>
            <wp:extent cx="1803400" cy="1199515"/>
            <wp:effectExtent l="19050" t="19050" r="25400" b="19685"/>
            <wp:wrapTight wrapText="bothSides">
              <wp:wrapPolygon edited="0">
                <wp:start x="-228" y="-343"/>
                <wp:lineTo x="-228" y="21611"/>
                <wp:lineTo x="21676" y="21611"/>
                <wp:lineTo x="21676" y="-343"/>
                <wp:lineTo x="-228" y="-343"/>
              </wp:wrapPolygon>
            </wp:wrapTight>
            <wp:docPr id="103" name="Рисунок 103" descr="L:\Соловки Никита Кайданов\IMG_49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Соловки Никита Кайданов\IMG_4953-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3400" cy="119951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001934" w:rsidRPr="00CD7355">
        <w:rPr>
          <w:rFonts w:asciiTheme="minorHAnsi" w:hAnsiTheme="minorHAnsi"/>
          <w:lang w:eastAsia="en-US"/>
        </w:rPr>
        <w:t>Большая часть группы на острове в первый раз. Мы знакомимся с историей Макарьевской пустыни – хутора Горка – Ботанического сада. Но главное – все-таки работа, наша добровольная помощь саду.</w:t>
      </w:r>
      <w:r w:rsidRPr="00D60553">
        <w:rPr>
          <w:snapToGrid w:val="0"/>
          <w:color w:val="000000"/>
          <w:w w:val="0"/>
          <w:sz w:val="0"/>
          <w:szCs w:val="0"/>
          <w:u w:color="000000"/>
          <w:bdr w:val="none" w:sz="0" w:space="0" w:color="000000"/>
          <w:shd w:val="clear" w:color="000000" w:fill="000000"/>
          <w:lang w:val="x-none" w:eastAsia="x-none" w:bidi="x-none"/>
        </w:rPr>
        <w:t xml:space="preserve"> </w:t>
      </w:r>
    </w:p>
    <w:p w:rsidR="001038C2" w:rsidRPr="00CD7355" w:rsidRDefault="00001934" w:rsidP="00C863ED">
      <w:pPr>
        <w:spacing w:line="360" w:lineRule="auto"/>
        <w:ind w:firstLine="708"/>
        <w:jc w:val="both"/>
        <w:rPr>
          <w:rFonts w:asciiTheme="minorHAnsi" w:hAnsiTheme="minorHAnsi"/>
          <w:lang w:eastAsia="en-US"/>
        </w:rPr>
      </w:pPr>
      <w:r w:rsidRPr="00CD7355">
        <w:rPr>
          <w:rFonts w:asciiTheme="minorHAnsi" w:hAnsiTheme="minorHAnsi"/>
          <w:lang w:eastAsia="en-US"/>
        </w:rPr>
        <w:t xml:space="preserve">Задание на </w:t>
      </w:r>
      <w:r w:rsidR="00C76B20">
        <w:rPr>
          <w:rFonts w:asciiTheme="minorHAnsi" w:hAnsiTheme="minorHAnsi"/>
          <w:lang w:eastAsia="en-US"/>
        </w:rPr>
        <w:t>работу</w:t>
      </w:r>
      <w:r w:rsidR="001038C2" w:rsidRPr="00CD7355">
        <w:rPr>
          <w:rFonts w:asciiTheme="minorHAnsi" w:hAnsiTheme="minorHAnsi"/>
          <w:lang w:eastAsia="en-US"/>
        </w:rPr>
        <w:t xml:space="preserve"> у девушек очень ответственное</w:t>
      </w:r>
      <w:r w:rsidRPr="00CD7355">
        <w:rPr>
          <w:rFonts w:asciiTheme="minorHAnsi" w:hAnsiTheme="minorHAnsi"/>
          <w:lang w:eastAsia="en-US"/>
        </w:rPr>
        <w:t xml:space="preserve">: прополоть </w:t>
      </w:r>
      <w:r w:rsidR="001038C2" w:rsidRPr="00CD7355">
        <w:rPr>
          <w:rFonts w:asciiTheme="minorHAnsi" w:hAnsiTheme="minorHAnsi"/>
          <w:lang w:eastAsia="en-US"/>
        </w:rPr>
        <w:t xml:space="preserve">коллекционные гряды. Немного нервничаем, как бы с сорняками не вытащить уникальное растение. Полем тщательно, особенно проходы между грядами. Тут можно быть уверенным, что не навредишь. </w:t>
      </w:r>
    </w:p>
    <w:p w:rsidR="001B49B1" w:rsidRDefault="00A11053" w:rsidP="001B49B1">
      <w:pPr>
        <w:spacing w:line="360" w:lineRule="auto"/>
        <w:jc w:val="both"/>
        <w:rPr>
          <w:rFonts w:asciiTheme="minorHAnsi" w:hAnsiTheme="minorHAnsi"/>
          <w:lang w:eastAsia="en-US"/>
        </w:rPr>
      </w:pPr>
      <w:r>
        <w:rPr>
          <w:rFonts w:asciiTheme="minorHAnsi" w:hAnsiTheme="minorHAnsi"/>
          <w:noProof/>
        </w:rPr>
        <w:drawing>
          <wp:anchor distT="0" distB="0" distL="114300" distR="114300" simplePos="0" relativeHeight="251770880" behindDoc="1" locked="0" layoutInCell="1" allowOverlap="1" wp14:anchorId="26A26009" wp14:editId="3E4AF5D0">
            <wp:simplePos x="0" y="0"/>
            <wp:positionH relativeFrom="column">
              <wp:posOffset>-62865</wp:posOffset>
            </wp:positionH>
            <wp:positionV relativeFrom="paragraph">
              <wp:posOffset>77470</wp:posOffset>
            </wp:positionV>
            <wp:extent cx="1828800" cy="1214120"/>
            <wp:effectExtent l="19050" t="19050" r="19050" b="24130"/>
            <wp:wrapTight wrapText="bothSides">
              <wp:wrapPolygon edited="0">
                <wp:start x="-225" y="-339"/>
                <wp:lineTo x="-225" y="21690"/>
                <wp:lineTo x="21600" y="21690"/>
                <wp:lineTo x="21600" y="-339"/>
                <wp:lineTo x="-225" y="-339"/>
              </wp:wrapPolygon>
            </wp:wrapTight>
            <wp:docPr id="25" name="Рисунок 25" descr="L:\Соловки Никита Кайданов\IMG_46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Соловки Никита Кайданов\IMG_4666-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21412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1038C2" w:rsidRPr="00CD7355">
        <w:rPr>
          <w:rFonts w:asciiTheme="minorHAnsi" w:hAnsiTheme="minorHAnsi"/>
          <w:lang w:eastAsia="en-US"/>
        </w:rPr>
        <w:t>У юношей – задание ого-го</w:t>
      </w:r>
      <w:r w:rsidR="006426A8" w:rsidRPr="00CD7355">
        <w:rPr>
          <w:rFonts w:asciiTheme="minorHAnsi" w:hAnsiTheme="minorHAnsi"/>
          <w:lang w:eastAsia="en-US"/>
        </w:rPr>
        <w:t>!!!</w:t>
      </w:r>
      <w:r w:rsidR="001038C2" w:rsidRPr="00CD7355">
        <w:rPr>
          <w:rFonts w:asciiTheme="minorHAnsi" w:hAnsiTheme="minorHAnsi"/>
          <w:lang w:eastAsia="en-US"/>
        </w:rPr>
        <w:t xml:space="preserve"> Два года назад мы готовили лунки под посадку кедров вдоль дороги у входа в Ботанический сад. Уже после нашего отъезда 60 деревьев были посажены, все прижились, и теперь мы должны </w:t>
      </w:r>
      <w:r w:rsidR="006426A8" w:rsidRPr="00CD7355">
        <w:rPr>
          <w:rFonts w:asciiTheme="minorHAnsi" w:hAnsiTheme="minorHAnsi"/>
          <w:lang w:eastAsia="en-US"/>
        </w:rPr>
        <w:t xml:space="preserve">спилить другой молодняк, чтобы кедрам ничего не мешало превратиться в могучую аллею. </w:t>
      </w:r>
    </w:p>
    <w:p w:rsidR="0055217B" w:rsidRPr="00CD7355" w:rsidRDefault="0055217B" w:rsidP="007A20FD">
      <w:pPr>
        <w:spacing w:line="360" w:lineRule="auto"/>
        <w:ind w:firstLine="850"/>
        <w:jc w:val="both"/>
        <w:rPr>
          <w:rFonts w:asciiTheme="minorHAnsi" w:hAnsiTheme="minorHAnsi"/>
        </w:rPr>
      </w:pPr>
      <w:r w:rsidRPr="00CD7355">
        <w:rPr>
          <w:rFonts w:asciiTheme="minorHAnsi" w:hAnsiTheme="minorHAnsi"/>
        </w:rPr>
        <w:t>Во второй половине дня на «Святителе Николае» мы совершили поездку на Заяцкие острова.</w:t>
      </w:r>
    </w:p>
    <w:p w:rsidR="0055217B" w:rsidRPr="001B49B1" w:rsidRDefault="0055217B" w:rsidP="007A20FD">
      <w:pPr>
        <w:spacing w:line="360" w:lineRule="auto"/>
        <w:ind w:firstLine="850"/>
        <w:jc w:val="both"/>
        <w:rPr>
          <w:rStyle w:val="apple-style-span"/>
          <w:rFonts w:asciiTheme="minorHAnsi" w:hAnsiTheme="minorHAnsi"/>
        </w:rPr>
      </w:pPr>
      <w:r w:rsidRPr="00CD7355">
        <w:rPr>
          <w:rFonts w:asciiTheme="minorHAnsi" w:hAnsiTheme="minorHAnsi"/>
        </w:rPr>
        <w:lastRenderedPageBreak/>
        <w:t xml:space="preserve">В это время реализована договоренность с владельцами местного пункта проката велосипедов. Пройден инструктаж по технике безопасности, и мы отправляемся в </w:t>
      </w:r>
      <w:r w:rsidR="007A20FD">
        <w:rPr>
          <w:rFonts w:asciiTheme="minorHAnsi" w:hAnsiTheme="minorHAnsi"/>
          <w:noProof/>
          <w:color w:val="000000"/>
          <w:shd w:val="clear" w:color="auto" w:fill="FFFFFF"/>
        </w:rPr>
        <w:drawing>
          <wp:anchor distT="0" distB="0" distL="114300" distR="114300" simplePos="0" relativeHeight="251866112" behindDoc="1" locked="0" layoutInCell="1" allowOverlap="1" wp14:anchorId="5CC4FD69" wp14:editId="0C3A7E9D">
            <wp:simplePos x="0" y="0"/>
            <wp:positionH relativeFrom="column">
              <wp:posOffset>4003675</wp:posOffset>
            </wp:positionH>
            <wp:positionV relativeFrom="paragraph">
              <wp:posOffset>81915</wp:posOffset>
            </wp:positionV>
            <wp:extent cx="2035810" cy="1352550"/>
            <wp:effectExtent l="19050" t="19050" r="21590" b="19050"/>
            <wp:wrapTight wrapText="bothSides">
              <wp:wrapPolygon edited="0">
                <wp:start x="-202" y="-304"/>
                <wp:lineTo x="-202" y="21600"/>
                <wp:lineTo x="21627" y="21600"/>
                <wp:lineTo x="21627" y="-304"/>
                <wp:lineTo x="-202" y="-304"/>
              </wp:wrapPolygon>
            </wp:wrapTight>
            <wp:docPr id="104" name="Рисунок 104" descr="L:\Соловки\IMGP86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Соловки\IMGP8648-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5810" cy="135255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Pr="00CD7355">
        <w:rPr>
          <w:rFonts w:asciiTheme="minorHAnsi" w:hAnsiTheme="minorHAnsi"/>
        </w:rPr>
        <w:t xml:space="preserve">велопоход. Цель – </w:t>
      </w:r>
      <w:r w:rsidR="001B49B1">
        <w:rPr>
          <w:rFonts w:asciiTheme="minorHAnsi" w:hAnsiTheme="minorHAnsi"/>
        </w:rPr>
        <w:t>побывать</w:t>
      </w:r>
      <w:r w:rsidRPr="00CD7355">
        <w:rPr>
          <w:rFonts w:asciiTheme="minorHAnsi" w:hAnsiTheme="minorHAnsi"/>
        </w:rPr>
        <w:t xml:space="preserve"> на валунной дамбе, соединяющей Большой Соловецкий остров и остров Большая Муксалма. </w:t>
      </w:r>
      <w:r w:rsidRPr="00CD7355">
        <w:rPr>
          <w:rStyle w:val="apple-style-span"/>
          <w:rFonts w:asciiTheme="minorHAnsi" w:hAnsiTheme="minorHAnsi"/>
          <w:color w:val="000000"/>
          <w:shd w:val="clear" w:color="auto" w:fill="FFFFFF"/>
        </w:rPr>
        <w:t xml:space="preserve">От Святого озера   дорога поворачивает на восток и около </w:t>
      </w:r>
      <w:smartTag w:uri="urn:schemas-microsoft-com:office:smarttags" w:element="metricconverter">
        <w:smartTagPr>
          <w:attr w:name="ProductID" w:val="8 км"/>
        </w:smartTagPr>
        <w:r w:rsidRPr="00CD7355">
          <w:rPr>
            <w:rStyle w:val="apple-style-span"/>
            <w:rFonts w:asciiTheme="minorHAnsi" w:hAnsiTheme="minorHAnsi"/>
            <w:color w:val="000000"/>
            <w:shd w:val="clear" w:color="auto" w:fill="FFFFFF"/>
          </w:rPr>
          <w:t>8 км</w:t>
        </w:r>
      </w:smartTag>
      <w:r w:rsidRPr="00CD7355">
        <w:rPr>
          <w:rStyle w:val="apple-style-span"/>
          <w:rFonts w:asciiTheme="minorHAnsi" w:hAnsiTheme="minorHAnsi"/>
          <w:color w:val="000000"/>
          <w:shd w:val="clear" w:color="auto" w:fill="FFFFFF"/>
        </w:rPr>
        <w:t xml:space="preserve"> идет через перелески и яркие лужайки,  через невысокие холмы с нагромождениями разноцветных валунов, мимо моховых болот к морю. Меньше всего радуемся встречам с гатями – участками болот, через которые заботливо перекинуты дорожки из пары досок. </w:t>
      </w:r>
    </w:p>
    <w:p w:rsidR="0055217B" w:rsidRPr="00CD7355" w:rsidRDefault="00A958D6" w:rsidP="001B49B1">
      <w:pPr>
        <w:spacing w:line="360" w:lineRule="auto"/>
        <w:jc w:val="both"/>
        <w:rPr>
          <w:rFonts w:asciiTheme="minorHAnsi" w:hAnsiTheme="minorHAnsi"/>
        </w:rPr>
      </w:pPr>
      <w:r w:rsidRPr="00457307">
        <w:rPr>
          <w:rStyle w:val="apple-style-span"/>
          <w:rFonts w:asciiTheme="minorHAnsi" w:hAnsiTheme="minorHAnsi"/>
          <w:noProof/>
          <w:color w:val="000000"/>
          <w:shd w:val="clear" w:color="auto" w:fill="FFFFFF"/>
        </w:rPr>
        <mc:AlternateContent>
          <mc:Choice Requires="wps">
            <w:drawing>
              <wp:anchor distT="0" distB="0" distL="114300" distR="114300" simplePos="0" relativeHeight="251841536" behindDoc="1" locked="0" layoutInCell="1" allowOverlap="1" wp14:anchorId="3B17FBDE" wp14:editId="22263B48">
                <wp:simplePos x="0" y="0"/>
                <wp:positionH relativeFrom="column">
                  <wp:posOffset>4728210</wp:posOffset>
                </wp:positionH>
                <wp:positionV relativeFrom="paragraph">
                  <wp:posOffset>636270</wp:posOffset>
                </wp:positionV>
                <wp:extent cx="1264920" cy="1785620"/>
                <wp:effectExtent l="57150" t="38100" r="68580" b="100330"/>
                <wp:wrapTight wrapText="bothSides">
                  <wp:wrapPolygon edited="0">
                    <wp:start x="-976" y="-461"/>
                    <wp:lineTo x="-651" y="22583"/>
                    <wp:lineTo x="22120" y="22583"/>
                    <wp:lineTo x="22446" y="-461"/>
                    <wp:lineTo x="-976" y="-461"/>
                  </wp:wrapPolygon>
                </wp:wrapTight>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78562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Pr="00457307" w:rsidRDefault="0007352B" w:rsidP="00A958D6">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ширина дамбы, соединяющей Соловецкий остров и Муксалму, колеблется от 6 до 15 метров, высота около 4 метров. Её длина – около полутора километров.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7FBDE" id="_x0000_s1039" type="#_x0000_t202" style="position:absolute;left:0;text-align:left;margin-left:372.3pt;margin-top:50.1pt;width:99.6pt;height:140.6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" fillcolor="#cdddac [1622]" strokecolor="#94b64e [3046]">
                <v:fill color2="#f0f4e6 [502]" rotate="t" angle="180" colors="0 #dafda7;22938f #e4fdc2;1 #f5ffe6" focus="100%" type="gradient"/>
                <v:shadow on="t" color="black" opacity="24903f" origin=",.5" offset="0,.55556mm"/>
                <v:textbox>
                  <w:txbxContent>
                    <w:p w:rsidR="0007352B" w:rsidRPr="00457307" w:rsidRDefault="0007352B" w:rsidP="00A958D6">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ширина дамбы, соединяющей Соловецкий остров и Муксалму, колеблется от 6 до 15 метров, высота около 4 метров. Её длина – около полутора километров.</w:t>
                      </w:r>
                    </w:p>
                  </w:txbxContent>
                </v:textbox>
                <w10:wrap type="tight"/>
              </v:shape>
            </w:pict>
          </mc:Fallback>
        </mc:AlternateContent>
      </w:r>
      <w:r w:rsidR="0055217B" w:rsidRPr="00CD7355">
        <w:rPr>
          <w:rStyle w:val="apple-style-span"/>
          <w:rFonts w:asciiTheme="minorHAnsi" w:hAnsiTheme="minorHAnsi"/>
          <w:color w:val="000000"/>
          <w:shd w:val="clear" w:color="auto" w:fill="FFFFFF"/>
        </w:rPr>
        <w:t xml:space="preserve">Путь выводит на Соловецкую дамбу – гигантский каменный мост, «перекинутый» монахами в 1827-1865 годах с Большого острова на Муксалму. Поверху дамбы, выложенной </w:t>
      </w:r>
      <w:r w:rsidR="001D0747">
        <w:rPr>
          <w:rFonts w:asciiTheme="minorHAnsi" w:hAnsiTheme="minorHAnsi"/>
          <w:noProof/>
          <w:color w:val="000000"/>
          <w:shd w:val="clear" w:color="auto" w:fill="FFFFFF"/>
        </w:rPr>
        <w:drawing>
          <wp:anchor distT="0" distB="0" distL="114300" distR="114300" simplePos="0" relativeHeight="251789312" behindDoc="1" locked="0" layoutInCell="1" allowOverlap="1" wp14:anchorId="2FBD0582" wp14:editId="01892997">
            <wp:simplePos x="0" y="0"/>
            <wp:positionH relativeFrom="column">
              <wp:posOffset>-62865</wp:posOffset>
            </wp:positionH>
            <wp:positionV relativeFrom="paragraph">
              <wp:posOffset>95250</wp:posOffset>
            </wp:positionV>
            <wp:extent cx="1917700" cy="1270635"/>
            <wp:effectExtent l="19050" t="19050" r="25400" b="24765"/>
            <wp:wrapTight wrapText="bothSides">
              <wp:wrapPolygon edited="0">
                <wp:start x="-215" y="-324"/>
                <wp:lineTo x="-215" y="21697"/>
                <wp:lineTo x="21672" y="21697"/>
                <wp:lineTo x="21672" y="-324"/>
                <wp:lineTo x="-215" y="-324"/>
              </wp:wrapPolygon>
            </wp:wrapTight>
            <wp:docPr id="105" name="Рисунок 105" descr="L:\Соловки\IMGP86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Соловки\IMGP865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7700" cy="127063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55217B" w:rsidRPr="00CD7355">
        <w:rPr>
          <w:rStyle w:val="apple-style-span"/>
          <w:rFonts w:asciiTheme="minorHAnsi" w:hAnsiTheme="minorHAnsi"/>
          <w:color w:val="000000"/>
          <w:shd w:val="clear" w:color="auto" w:fill="FFFFFF"/>
        </w:rPr>
        <w:t xml:space="preserve">крупными валунами и засыпанной песком, широкая дорога. Особенно здесь интересно в часы отлива, когда на обсыхающем дне выступают громадные камни, бурые от обилия йода в воде, а под ногами «извиваются» причудливые ленты водорослей, присутствие которых еще издали угадывается по характерному запаху. </w:t>
      </w:r>
      <w:r w:rsidR="0055217B" w:rsidRPr="00CD7355">
        <w:rPr>
          <w:rFonts w:asciiTheme="minorHAnsi" w:hAnsiTheme="minorHAnsi"/>
        </w:rPr>
        <w:t>Производит впечатление… Но, главное, конечно закат.. Его «прямая трансляция» - одно из самых незабываемых впечатлений поездки.</w:t>
      </w:r>
    </w:p>
    <w:p w:rsidR="006426A8" w:rsidRPr="001B49B1" w:rsidRDefault="00A04009" w:rsidP="00C863ED">
      <w:pPr>
        <w:spacing w:line="360" w:lineRule="auto"/>
        <w:jc w:val="both"/>
        <w:rPr>
          <w:rFonts w:asciiTheme="minorHAnsi" w:hAnsiTheme="minorHAnsi"/>
          <w:b/>
          <w:color w:val="C00000"/>
        </w:rPr>
      </w:pPr>
      <w:r w:rsidRPr="001B49B1">
        <w:rPr>
          <w:rFonts w:asciiTheme="minorHAnsi" w:hAnsiTheme="minorHAnsi"/>
          <w:noProof/>
          <w:color w:val="C00000"/>
          <w:w w:val="0"/>
          <w:u w:color="000000"/>
          <w:bdr w:val="none" w:sz="0" w:space="0" w:color="000000"/>
          <w:shd w:val="clear" w:color="000000" w:fill="000000"/>
        </w:rPr>
        <w:drawing>
          <wp:anchor distT="0" distB="0" distL="114300" distR="114300" simplePos="0" relativeHeight="251771904" behindDoc="1" locked="0" layoutInCell="1" allowOverlap="1" wp14:anchorId="060D45C6" wp14:editId="463A6E15">
            <wp:simplePos x="0" y="0"/>
            <wp:positionH relativeFrom="column">
              <wp:posOffset>-70485</wp:posOffset>
            </wp:positionH>
            <wp:positionV relativeFrom="paragraph">
              <wp:posOffset>250825</wp:posOffset>
            </wp:positionV>
            <wp:extent cx="1300480" cy="863600"/>
            <wp:effectExtent l="19050" t="19050" r="13970" b="12700"/>
            <wp:wrapTight wrapText="bothSides">
              <wp:wrapPolygon edited="0">
                <wp:start x="-316" y="-476"/>
                <wp:lineTo x="-316" y="21441"/>
                <wp:lineTo x="21516" y="21441"/>
                <wp:lineTo x="21516" y="-476"/>
                <wp:lineTo x="-316" y="-476"/>
              </wp:wrapPolygon>
            </wp:wrapTight>
            <wp:docPr id="26" name="Рисунок 26" descr="L:\Соловки Никита Кайданов\IMG_46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Соловки Никита Кайданов\IMG_4669-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0480" cy="86360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6426A8" w:rsidRPr="001B49B1">
        <w:rPr>
          <w:rFonts w:asciiTheme="minorHAnsi" w:hAnsiTheme="minorHAnsi"/>
          <w:b/>
          <w:color w:val="C00000"/>
        </w:rPr>
        <w:t>21.06, пт.</w:t>
      </w:r>
      <w:r w:rsidR="0055217B" w:rsidRPr="001B49B1">
        <w:rPr>
          <w:rFonts w:asciiTheme="minorHAnsi" w:hAnsiTheme="minorHAnsi"/>
          <w:b/>
          <w:color w:val="C00000"/>
        </w:rPr>
        <w:t xml:space="preserve"> Работа, Флоренский, лодки</w:t>
      </w:r>
    </w:p>
    <w:p w:rsidR="0039373D" w:rsidRDefault="009239E6" w:rsidP="00C863ED">
      <w:pPr>
        <w:spacing w:line="360" w:lineRule="auto"/>
        <w:jc w:val="both"/>
        <w:rPr>
          <w:rFonts w:asciiTheme="minorHAnsi" w:hAnsiTheme="minorHAnsi"/>
        </w:rPr>
      </w:pPr>
      <w:r>
        <w:rPr>
          <w:rFonts w:asciiTheme="minorHAnsi" w:hAnsiTheme="minorHAnsi"/>
          <w:noProof/>
        </w:rPr>
        <w:drawing>
          <wp:anchor distT="0" distB="0" distL="114300" distR="114300" simplePos="0" relativeHeight="251781120" behindDoc="1" locked="0" layoutInCell="1" allowOverlap="1" wp14:anchorId="156A0487" wp14:editId="1F3C7A93">
            <wp:simplePos x="0" y="0"/>
            <wp:positionH relativeFrom="column">
              <wp:posOffset>-1414780</wp:posOffset>
            </wp:positionH>
            <wp:positionV relativeFrom="paragraph">
              <wp:posOffset>1042035</wp:posOffset>
            </wp:positionV>
            <wp:extent cx="1077595" cy="1616075"/>
            <wp:effectExtent l="19050" t="19050" r="27305" b="22225"/>
            <wp:wrapTight wrapText="bothSides">
              <wp:wrapPolygon edited="0">
                <wp:start x="-382" y="-255"/>
                <wp:lineTo x="-382" y="21642"/>
                <wp:lineTo x="21765" y="21642"/>
                <wp:lineTo x="21765" y="-255"/>
                <wp:lineTo x="-382" y="-255"/>
              </wp:wrapPolygon>
            </wp:wrapTight>
            <wp:docPr id="99" name="Рисунок 99" descr="L:\Соловки 13\Соловки Никита Кайданов\IMG_4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Соловки 13\Соловки Никита Кайданов\IMG_4795-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7595" cy="161607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7A20FD">
        <w:rPr>
          <w:rFonts w:asciiTheme="minorHAnsi" w:hAnsiTheme="minorHAnsi"/>
          <w:noProof/>
        </w:rPr>
        <w:drawing>
          <wp:anchor distT="0" distB="0" distL="114300" distR="114300" simplePos="0" relativeHeight="251780096" behindDoc="1" locked="0" layoutInCell="1" allowOverlap="1" wp14:anchorId="61E99D4E" wp14:editId="5A449DE3">
            <wp:simplePos x="0" y="0"/>
            <wp:positionH relativeFrom="column">
              <wp:posOffset>3077845</wp:posOffset>
            </wp:positionH>
            <wp:positionV relativeFrom="paragraph">
              <wp:posOffset>1426210</wp:posOffset>
            </wp:positionV>
            <wp:extent cx="1570355" cy="1047750"/>
            <wp:effectExtent l="19050" t="19050" r="10795" b="19050"/>
            <wp:wrapTight wrapText="bothSides">
              <wp:wrapPolygon edited="0">
                <wp:start x="-262" y="-393"/>
                <wp:lineTo x="-262" y="21600"/>
                <wp:lineTo x="21486" y="21600"/>
                <wp:lineTo x="21486" y="-393"/>
                <wp:lineTo x="-262" y="-393"/>
              </wp:wrapPolygon>
            </wp:wrapTight>
            <wp:docPr id="98" name="Рисунок 98" descr="L:\Соловки 13\Соловки Никита Кайданов\IMG_47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Соловки 13\Соловки Никита Кайданов\IMG_4786-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0355" cy="104775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001934" w:rsidRPr="00CD7355">
        <w:rPr>
          <w:rFonts w:asciiTheme="minorHAnsi" w:hAnsiTheme="minorHAnsi"/>
        </w:rPr>
        <w:t>Подъем в 8 утра, завтрак, выход на работу. Мы продолжаем выполнять начатые вчера работы.</w:t>
      </w:r>
      <w:r w:rsidR="00A04009" w:rsidRPr="00A04009">
        <w:rPr>
          <w:rFonts w:asciiTheme="minorHAnsi" w:hAnsiTheme="minorHAnsi"/>
        </w:rPr>
        <w:t xml:space="preserve"> </w:t>
      </w:r>
      <w:r w:rsidR="00A04009">
        <w:rPr>
          <w:rFonts w:asciiTheme="minorHAnsi" w:hAnsiTheme="minorHAnsi"/>
        </w:rPr>
        <w:t xml:space="preserve">После обеда идем в поселок, в лекционный зал гостиницы «Петербургская». Здесь у нас состоялась встреча с сотрудником музея Анной Николаевной Яковлевой. </w:t>
      </w:r>
      <w:r w:rsidR="00ED4784">
        <w:rPr>
          <w:rFonts w:asciiTheme="minorHAnsi" w:hAnsiTheme="minorHAnsi"/>
        </w:rPr>
        <w:t xml:space="preserve">Она рассказала нам о судьбе Павла Флоренского на Соловках. Она – человек верующий, наверное, поэтому в музее ей поручена подготовка предстоящей в следующем году выставка о Соловецких новомучениках. </w:t>
      </w:r>
    </w:p>
    <w:p w:rsidR="00001934" w:rsidRPr="00ED4784" w:rsidRDefault="00ED4784" w:rsidP="00C863ED">
      <w:pPr>
        <w:spacing w:line="360" w:lineRule="auto"/>
        <w:jc w:val="both"/>
        <w:rPr>
          <w:rFonts w:asciiTheme="minorHAnsi" w:hAnsiTheme="minorHAnsi"/>
          <w:snapToGrid w:val="0"/>
          <w:color w:val="000000"/>
          <w:w w:val="0"/>
          <w:u w:color="000000"/>
          <w:bdr w:val="none" w:sz="0" w:space="0" w:color="000000"/>
          <w:shd w:val="clear" w:color="000000" w:fill="000000"/>
          <w:lang w:eastAsia="x-none" w:bidi="x-none"/>
        </w:rPr>
      </w:pPr>
      <w:r>
        <w:rPr>
          <w:rFonts w:asciiTheme="minorHAnsi" w:hAnsiTheme="minorHAnsi"/>
        </w:rPr>
        <w:t xml:space="preserve">После беседы следуем на лодочную станцию и… попадаем на Карельский перешеек. Уж очень похожа природа, но это Соловки. И не перестаешь удивляться и восхищаться системой каналов, </w:t>
      </w:r>
      <w:r>
        <w:rPr>
          <w:rFonts w:asciiTheme="minorHAnsi" w:hAnsiTheme="minorHAnsi"/>
        </w:rPr>
        <w:lastRenderedPageBreak/>
        <w:t xml:space="preserve">возведенных вручную более 100 лет назад. А если знать, что мысль о соединении озер возникла еще в конце </w:t>
      </w:r>
      <w:r>
        <w:rPr>
          <w:rFonts w:asciiTheme="minorHAnsi" w:hAnsiTheme="minorHAnsi"/>
          <w:lang w:val="en-US"/>
        </w:rPr>
        <w:t>XVI</w:t>
      </w:r>
      <w:r>
        <w:rPr>
          <w:rFonts w:asciiTheme="minorHAnsi" w:hAnsiTheme="minorHAnsi"/>
        </w:rPr>
        <w:t xml:space="preserve"> века (500</w:t>
      </w:r>
      <w:r w:rsidR="001B49B1">
        <w:rPr>
          <w:rFonts w:asciiTheme="minorHAnsi" w:hAnsiTheme="minorHAnsi"/>
        </w:rPr>
        <w:t xml:space="preserve"> (</w:t>
      </w:r>
      <w:r>
        <w:rPr>
          <w:rFonts w:asciiTheme="minorHAnsi" w:hAnsiTheme="minorHAnsi"/>
        </w:rPr>
        <w:t>!</w:t>
      </w:r>
      <w:r w:rsidR="001B49B1">
        <w:rPr>
          <w:rFonts w:asciiTheme="minorHAnsi" w:hAnsiTheme="minorHAnsi"/>
        </w:rPr>
        <w:t>)</w:t>
      </w:r>
      <w:r>
        <w:rPr>
          <w:rFonts w:asciiTheme="minorHAnsi" w:hAnsiTheme="minorHAnsi"/>
        </w:rPr>
        <w:t xml:space="preserve"> лет назад), то вообще крышу сносит.</w:t>
      </w:r>
    </w:p>
    <w:p w:rsidR="00BE740E" w:rsidRDefault="00BE740E" w:rsidP="00C863ED">
      <w:pPr>
        <w:spacing w:line="360" w:lineRule="auto"/>
        <w:jc w:val="both"/>
        <w:rPr>
          <w:rFonts w:asciiTheme="minorHAnsi" w:hAnsiTheme="minorHAnsi"/>
          <w:b/>
        </w:rPr>
      </w:pPr>
    </w:p>
    <w:p w:rsidR="00001934" w:rsidRDefault="00BE740E" w:rsidP="00C863ED">
      <w:pPr>
        <w:spacing w:line="360" w:lineRule="auto"/>
        <w:jc w:val="both"/>
        <w:rPr>
          <w:rFonts w:asciiTheme="minorHAnsi" w:hAnsiTheme="minorHAnsi"/>
          <w:b/>
        </w:rPr>
      </w:pPr>
      <w:r>
        <w:rPr>
          <w:rFonts w:asciiTheme="minorHAnsi" w:hAnsiTheme="minorHAnsi"/>
          <w:noProof/>
        </w:rPr>
        <w:drawing>
          <wp:anchor distT="0" distB="0" distL="114300" distR="114300" simplePos="0" relativeHeight="251790336" behindDoc="1" locked="0" layoutInCell="1" allowOverlap="1" wp14:anchorId="285F39EE" wp14:editId="683E3ADF">
            <wp:simplePos x="0" y="0"/>
            <wp:positionH relativeFrom="column">
              <wp:posOffset>4410075</wp:posOffset>
            </wp:positionH>
            <wp:positionV relativeFrom="paragraph">
              <wp:posOffset>146050</wp:posOffset>
            </wp:positionV>
            <wp:extent cx="1626870" cy="1084580"/>
            <wp:effectExtent l="19050" t="19050" r="11430" b="20320"/>
            <wp:wrapTight wrapText="bothSides">
              <wp:wrapPolygon edited="0">
                <wp:start x="-253" y="-379"/>
                <wp:lineTo x="-253" y="21625"/>
                <wp:lineTo x="21499" y="21625"/>
                <wp:lineTo x="21499" y="-379"/>
                <wp:lineTo x="-253" y="-379"/>
              </wp:wrapPolygon>
            </wp:wrapTight>
            <wp:docPr id="106" name="Рисунок 106" descr="L:\Соловки Никита Кайданов\IMG_49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Соловки Никита Кайданов\IMG_495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6870" cy="108458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8F661C" w:rsidRPr="00CD7355">
        <w:rPr>
          <w:rFonts w:asciiTheme="minorHAnsi" w:hAnsiTheme="minorHAnsi"/>
          <w:b/>
        </w:rPr>
        <w:t>22.06</w:t>
      </w:r>
      <w:r w:rsidR="006426A8" w:rsidRPr="00CD7355">
        <w:rPr>
          <w:rFonts w:asciiTheme="minorHAnsi" w:hAnsiTheme="minorHAnsi"/>
          <w:b/>
        </w:rPr>
        <w:t>. сб</w:t>
      </w:r>
      <w:r w:rsidR="00001934" w:rsidRPr="00CD7355">
        <w:rPr>
          <w:rFonts w:asciiTheme="minorHAnsi" w:hAnsiTheme="minorHAnsi"/>
          <w:b/>
        </w:rPr>
        <w:t xml:space="preserve">: </w:t>
      </w:r>
      <w:r w:rsidR="0055217B" w:rsidRPr="00CD7355">
        <w:rPr>
          <w:rFonts w:asciiTheme="minorHAnsi" w:hAnsiTheme="minorHAnsi"/>
          <w:b/>
        </w:rPr>
        <w:t>Работа,</w:t>
      </w:r>
      <w:r w:rsidR="00ED4784">
        <w:rPr>
          <w:rFonts w:asciiTheme="minorHAnsi" w:hAnsiTheme="minorHAnsi"/>
          <w:b/>
        </w:rPr>
        <w:t xml:space="preserve"> Морской музей.</w:t>
      </w:r>
      <w:r w:rsidR="0055217B" w:rsidRPr="00CD7355">
        <w:rPr>
          <w:rFonts w:asciiTheme="minorHAnsi" w:hAnsiTheme="minorHAnsi"/>
          <w:b/>
        </w:rPr>
        <w:t xml:space="preserve"> </w:t>
      </w:r>
    </w:p>
    <w:p w:rsidR="006426A8" w:rsidRDefault="00001934" w:rsidP="00C863ED">
      <w:pPr>
        <w:spacing w:line="360" w:lineRule="auto"/>
        <w:jc w:val="both"/>
        <w:rPr>
          <w:rFonts w:asciiTheme="minorHAnsi" w:hAnsiTheme="minorHAnsi"/>
        </w:rPr>
      </w:pPr>
      <w:r w:rsidRPr="00CD7355">
        <w:rPr>
          <w:rFonts w:asciiTheme="minorHAnsi" w:hAnsiTheme="minorHAnsi"/>
        </w:rPr>
        <w:t>Подъем в 8 утра, завтрак, выход на работу. Мы продолжаем выполнение начатой работы.</w:t>
      </w:r>
      <w:r w:rsidR="00BE740E" w:rsidRPr="00BE740E">
        <w:rPr>
          <w:snapToGrid w:val="0"/>
          <w:color w:val="000000"/>
          <w:w w:val="0"/>
          <w:sz w:val="0"/>
          <w:szCs w:val="0"/>
          <w:u w:color="000000"/>
          <w:bdr w:val="none" w:sz="0" w:space="0" w:color="000000"/>
          <w:shd w:val="clear" w:color="000000" w:fill="000000"/>
          <w:lang w:val="x-none" w:eastAsia="x-none" w:bidi="x-none"/>
        </w:rPr>
        <w:t xml:space="preserve"> </w:t>
      </w:r>
      <w:r w:rsidR="0055217B" w:rsidRPr="00CD7355">
        <w:rPr>
          <w:rFonts w:asciiTheme="minorHAnsi" w:hAnsiTheme="minorHAnsi"/>
        </w:rPr>
        <w:t xml:space="preserve"> </w:t>
      </w:r>
    </w:p>
    <w:p w:rsidR="006426A8" w:rsidRDefault="00ED4784" w:rsidP="00345AE4">
      <w:pPr>
        <w:spacing w:line="360" w:lineRule="auto"/>
        <w:jc w:val="both"/>
        <w:rPr>
          <w:rFonts w:asciiTheme="minorHAnsi" w:hAnsiTheme="minorHAnsi"/>
        </w:rPr>
      </w:pPr>
      <w:r>
        <w:rPr>
          <w:rFonts w:asciiTheme="minorHAnsi" w:hAnsiTheme="minorHAnsi"/>
        </w:rPr>
        <w:t xml:space="preserve">После обеда мы идем в Морской музей. Те ребята, кто бывал на острове в прошлые годы, советуют обязательно посетить музей. </w:t>
      </w:r>
      <w:r w:rsidR="00A958D6">
        <w:rPr>
          <w:rFonts w:asciiTheme="minorHAnsi" w:hAnsiTheme="minorHAnsi"/>
          <w:noProof/>
        </w:rPr>
        <w:drawing>
          <wp:anchor distT="0" distB="0" distL="114300" distR="114300" simplePos="0" relativeHeight="251843584" behindDoc="1" locked="0" layoutInCell="1" allowOverlap="1" wp14:anchorId="36656DEE" wp14:editId="6C371308">
            <wp:simplePos x="0" y="0"/>
            <wp:positionH relativeFrom="column">
              <wp:posOffset>-76200</wp:posOffset>
            </wp:positionH>
            <wp:positionV relativeFrom="paragraph">
              <wp:posOffset>226695</wp:posOffset>
            </wp:positionV>
            <wp:extent cx="1525905" cy="1144270"/>
            <wp:effectExtent l="19050" t="19050" r="17145" b="17780"/>
            <wp:wrapTight wrapText="bothSides">
              <wp:wrapPolygon edited="0">
                <wp:start x="-270" y="-360"/>
                <wp:lineTo x="-270" y="21576"/>
                <wp:lineTo x="21573" y="21576"/>
                <wp:lineTo x="21573" y="-360"/>
                <wp:lineTo x="-270" y="-360"/>
              </wp:wrapPolygon>
            </wp:wrapTight>
            <wp:docPr id="97" name="Рисунок 97" descr="L:\Соловки 13\253_2206\IMG_2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Соловки 13\253_2206\IMG_2147-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5905" cy="114427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Он, кстати, бесплатный и создан группой энтузиастов </w:t>
      </w:r>
      <w:r w:rsidRPr="00345AE4">
        <w:rPr>
          <w:rFonts w:asciiTheme="minorHAnsi" w:hAnsiTheme="minorHAnsi"/>
        </w:rPr>
        <w:t xml:space="preserve">в 2007 году. Помимо рассказа о традициях поморского мореплавания, в музее можно увидеть реплику </w:t>
      </w:r>
      <w:r w:rsidR="00345AE4" w:rsidRPr="00345AE4">
        <w:rPr>
          <w:rFonts w:asciiTheme="minorHAnsi" w:hAnsiTheme="minorHAnsi"/>
        </w:rPr>
        <w:t xml:space="preserve">яхты Петра </w:t>
      </w:r>
      <w:r w:rsidR="00345AE4" w:rsidRPr="00345AE4">
        <w:rPr>
          <w:rFonts w:asciiTheme="minorHAnsi" w:hAnsiTheme="minorHAnsi"/>
          <w:lang w:val="en-US"/>
        </w:rPr>
        <w:t>I</w:t>
      </w:r>
      <w:r w:rsidR="00345AE4" w:rsidRPr="00345AE4">
        <w:rPr>
          <w:rFonts w:asciiTheme="minorHAnsi" w:hAnsiTheme="minorHAnsi"/>
        </w:rPr>
        <w:t xml:space="preserve"> «Святой Петр». Яхта представляет собой уменьшенную копию судна</w:t>
      </w:r>
      <w:r w:rsidR="00345AE4">
        <w:rPr>
          <w:rFonts w:asciiTheme="minorHAnsi" w:hAnsiTheme="minorHAnsi"/>
        </w:rPr>
        <w:t xml:space="preserve">, построенного в Архангельске в 1693 </w:t>
      </w:r>
      <w:r w:rsidR="00345AE4" w:rsidRPr="00345AE4">
        <w:rPr>
          <w:rFonts w:asciiTheme="minorHAnsi" w:hAnsiTheme="minorHAnsi"/>
        </w:rPr>
        <w:t>го</w:t>
      </w:r>
      <w:r w:rsidR="00345AE4">
        <w:rPr>
          <w:rFonts w:asciiTheme="minorHAnsi" w:hAnsiTheme="minorHAnsi"/>
        </w:rPr>
        <w:t xml:space="preserve">ду. Год спустя император Петр I совершил на </w:t>
      </w:r>
      <w:r w:rsidR="00345AE4" w:rsidRPr="00345AE4">
        <w:rPr>
          <w:rFonts w:asciiTheme="minorHAnsi" w:hAnsiTheme="minorHAnsi"/>
        </w:rPr>
        <w:t xml:space="preserve">ней путешествие на Соловецкие острова. </w:t>
      </w:r>
      <w:r w:rsidR="00345AE4">
        <w:rPr>
          <w:rFonts w:asciiTheme="minorHAnsi" w:hAnsiTheme="minorHAnsi"/>
        </w:rPr>
        <w:t xml:space="preserve">В </w:t>
      </w:r>
      <w:r w:rsidR="00345AE4" w:rsidRPr="00345AE4">
        <w:rPr>
          <w:rFonts w:asciiTheme="minorHAnsi" w:hAnsiTheme="minorHAnsi"/>
        </w:rPr>
        <w:t xml:space="preserve">2003 </w:t>
      </w:r>
      <w:r w:rsidR="00345AE4">
        <w:rPr>
          <w:rFonts w:asciiTheme="minorHAnsi" w:hAnsiTheme="minorHAnsi"/>
        </w:rPr>
        <w:t xml:space="preserve">году началось строительство, за </w:t>
      </w:r>
      <w:r w:rsidR="00345AE4" w:rsidRPr="00345AE4">
        <w:rPr>
          <w:rFonts w:asciiTheme="minorHAnsi" w:hAnsiTheme="minorHAnsi"/>
        </w:rPr>
        <w:t>ходом к</w:t>
      </w:r>
      <w:r w:rsidR="00345AE4">
        <w:rPr>
          <w:rFonts w:asciiTheme="minorHAnsi" w:hAnsiTheme="minorHAnsi"/>
        </w:rPr>
        <w:t xml:space="preserve">оторого могли наблюдать участники нашей группы с 2007 года. </w:t>
      </w:r>
      <w:r w:rsidR="00345AE4" w:rsidRPr="00345AE4">
        <w:rPr>
          <w:rFonts w:asciiTheme="minorHAnsi" w:hAnsiTheme="minorHAnsi"/>
        </w:rPr>
        <w:t>«Святой П</w:t>
      </w:r>
      <w:r w:rsidR="00345AE4">
        <w:rPr>
          <w:rFonts w:asciiTheme="minorHAnsi" w:hAnsiTheme="minorHAnsi"/>
        </w:rPr>
        <w:t xml:space="preserve">етр» в отличие от </w:t>
      </w:r>
      <w:r w:rsidR="00345AE4" w:rsidRPr="00345AE4">
        <w:rPr>
          <w:rFonts w:asciiTheme="minorHAnsi" w:hAnsiTheme="minorHAnsi"/>
        </w:rPr>
        <w:t>своего прототипа представляет собой современное</w:t>
      </w:r>
      <w:r w:rsidR="00345AE4">
        <w:rPr>
          <w:rFonts w:asciiTheme="minorHAnsi" w:hAnsiTheme="minorHAnsi"/>
        </w:rPr>
        <w:t xml:space="preserve"> судно, оснащенное двигателем и </w:t>
      </w:r>
      <w:r w:rsidR="00345AE4" w:rsidRPr="00345AE4">
        <w:rPr>
          <w:rFonts w:asciiTheme="minorHAnsi" w:hAnsiTheme="minorHAnsi"/>
        </w:rPr>
        <w:t xml:space="preserve">всеми необходимыми системами навигации. </w:t>
      </w:r>
      <w:r w:rsidR="00345AE4">
        <w:rPr>
          <w:rFonts w:asciiTheme="minorHAnsi" w:hAnsiTheme="minorHAnsi"/>
        </w:rPr>
        <w:t>Спуск на воду корабля состоится совсем скоро (30 июля и будет праздник на Соловках). А пока мы фотографируемся и фотографируем.</w:t>
      </w:r>
      <w:r w:rsidR="0039373D" w:rsidRPr="0039373D">
        <w:rPr>
          <w:snapToGrid w:val="0"/>
          <w:color w:val="000000"/>
          <w:w w:val="0"/>
          <w:sz w:val="0"/>
          <w:szCs w:val="0"/>
          <w:u w:color="000000"/>
          <w:bdr w:val="none" w:sz="0" w:space="0" w:color="000000"/>
          <w:shd w:val="clear" w:color="000000" w:fill="000000"/>
          <w:lang w:val="x-none" w:eastAsia="x-none" w:bidi="x-none"/>
        </w:rPr>
        <w:t xml:space="preserve"> </w:t>
      </w:r>
    </w:p>
    <w:p w:rsidR="0039373D" w:rsidRDefault="00BE740E" w:rsidP="00345AE4">
      <w:pPr>
        <w:spacing w:line="360" w:lineRule="auto"/>
        <w:jc w:val="both"/>
        <w:rPr>
          <w:rFonts w:asciiTheme="minorHAnsi" w:hAnsiTheme="minorHAnsi"/>
          <w:b/>
        </w:rPr>
      </w:pPr>
      <w:r>
        <w:rPr>
          <w:rFonts w:asciiTheme="minorHAnsi" w:hAnsiTheme="minorHAnsi"/>
          <w:noProof/>
        </w:rPr>
        <w:drawing>
          <wp:anchor distT="0" distB="0" distL="114300" distR="114300" simplePos="0" relativeHeight="251778048" behindDoc="1" locked="0" layoutInCell="1" allowOverlap="1" wp14:anchorId="17E2165D" wp14:editId="5780BC62">
            <wp:simplePos x="0" y="0"/>
            <wp:positionH relativeFrom="column">
              <wp:posOffset>4501515</wp:posOffset>
            </wp:positionH>
            <wp:positionV relativeFrom="paragraph">
              <wp:posOffset>-626745</wp:posOffset>
            </wp:positionV>
            <wp:extent cx="1525905" cy="1144270"/>
            <wp:effectExtent l="19050" t="19050" r="17145" b="17780"/>
            <wp:wrapTight wrapText="bothSides">
              <wp:wrapPolygon edited="0">
                <wp:start x="-270" y="-360"/>
                <wp:lineTo x="-270" y="21576"/>
                <wp:lineTo x="21573" y="21576"/>
                <wp:lineTo x="21573" y="-360"/>
                <wp:lineTo x="-270" y="-360"/>
              </wp:wrapPolygon>
            </wp:wrapTight>
            <wp:docPr id="96" name="Рисунок 96" descr="L:\Соловки 2013 Дуганова\Изображение 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Соловки 2013 Дуганова\Изображение 161-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5905" cy="114427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8F661C" w:rsidRPr="007664A6">
        <w:rPr>
          <w:rFonts w:asciiTheme="minorHAnsi" w:hAnsiTheme="minorHAnsi"/>
          <w:b/>
        </w:rPr>
        <w:t>23.06, вс</w:t>
      </w:r>
      <w:r w:rsidR="007664A6">
        <w:rPr>
          <w:rFonts w:asciiTheme="minorHAnsi" w:hAnsiTheme="minorHAnsi"/>
          <w:b/>
        </w:rPr>
        <w:t>.</w:t>
      </w:r>
      <w:r w:rsidR="008F661C" w:rsidRPr="00CD7355">
        <w:rPr>
          <w:rFonts w:asciiTheme="minorHAnsi" w:hAnsiTheme="minorHAnsi"/>
        </w:rPr>
        <w:t xml:space="preserve"> </w:t>
      </w:r>
      <w:r w:rsidR="008F661C" w:rsidRPr="00CD7355">
        <w:rPr>
          <w:rFonts w:asciiTheme="minorHAnsi" w:hAnsiTheme="minorHAnsi"/>
          <w:b/>
        </w:rPr>
        <w:t>Троица</w:t>
      </w:r>
      <w:r w:rsidR="0039373D">
        <w:rPr>
          <w:rFonts w:asciiTheme="minorHAnsi" w:hAnsiTheme="minorHAnsi"/>
          <w:b/>
        </w:rPr>
        <w:t>.</w:t>
      </w:r>
      <w:r w:rsidR="005667D3" w:rsidRPr="00CD7355">
        <w:rPr>
          <w:rFonts w:asciiTheme="minorHAnsi" w:hAnsiTheme="minorHAnsi"/>
          <w:b/>
        </w:rPr>
        <w:t xml:space="preserve"> </w:t>
      </w:r>
    </w:p>
    <w:p w:rsidR="005667D3" w:rsidRPr="00CD7355" w:rsidRDefault="005667D3" w:rsidP="00345AE4">
      <w:pPr>
        <w:spacing w:line="360" w:lineRule="auto"/>
        <w:jc w:val="both"/>
        <w:rPr>
          <w:rFonts w:asciiTheme="minorHAnsi" w:hAnsiTheme="minorHAnsi"/>
          <w:b/>
        </w:rPr>
      </w:pPr>
      <w:r w:rsidRPr="00CD7355">
        <w:rPr>
          <w:rFonts w:asciiTheme="minorHAnsi" w:hAnsiTheme="minorHAnsi"/>
          <w:iCs/>
        </w:rPr>
        <w:t>Де</w:t>
      </w:r>
      <w:r w:rsidR="0039373D">
        <w:rPr>
          <w:rFonts w:asciiTheme="minorHAnsi" w:hAnsiTheme="minorHAnsi"/>
          <w:iCs/>
        </w:rPr>
        <w:t>нь Святой Троицы</w:t>
      </w:r>
      <w:r w:rsidRPr="00CD7355">
        <w:rPr>
          <w:rFonts w:asciiTheme="minorHAnsi" w:hAnsiTheme="minorHAnsi"/>
          <w:iCs/>
        </w:rPr>
        <w:t xml:space="preserve"> – один из основных праздников христианского календаря, отмечается в воскресенье, на 49 день после Пасхи и символизирует схождение Святого Духа на апостолов, обещанное Иисусом Христом перед вознесением. В этот день в православных церквях служится одна из наиболее важных и торжественных служб.</w:t>
      </w:r>
      <w:r w:rsidRPr="00CD7355">
        <w:rPr>
          <w:rFonts w:asciiTheme="minorHAnsi" w:hAnsiTheme="minorHAnsi"/>
        </w:rPr>
        <w:t xml:space="preserve"> </w:t>
      </w:r>
    </w:p>
    <w:p w:rsidR="005667D3" w:rsidRPr="00CD7355" w:rsidRDefault="00BE740E" w:rsidP="00345AE4">
      <w:pPr>
        <w:spacing w:line="360" w:lineRule="auto"/>
        <w:jc w:val="both"/>
        <w:rPr>
          <w:rFonts w:asciiTheme="minorHAnsi" w:hAnsiTheme="minorHAnsi"/>
        </w:rPr>
      </w:pPr>
      <w:r w:rsidRPr="00CD7355">
        <w:rPr>
          <w:rFonts w:asciiTheme="minorHAnsi" w:hAnsiTheme="minorHAnsi"/>
          <w:b/>
          <w:noProof/>
        </w:rPr>
        <w:drawing>
          <wp:anchor distT="0" distB="0" distL="114300" distR="114300" simplePos="0" relativeHeight="251759616" behindDoc="1" locked="0" layoutInCell="1" allowOverlap="1" wp14:anchorId="00C7EA33" wp14:editId="10705DE7">
            <wp:simplePos x="0" y="0"/>
            <wp:positionH relativeFrom="column">
              <wp:posOffset>4991735</wp:posOffset>
            </wp:positionH>
            <wp:positionV relativeFrom="paragraph">
              <wp:posOffset>118745</wp:posOffset>
            </wp:positionV>
            <wp:extent cx="1031875" cy="1409065"/>
            <wp:effectExtent l="19050" t="19050" r="15875" b="19685"/>
            <wp:wrapTight wrapText="bothSides">
              <wp:wrapPolygon edited="0">
                <wp:start x="-399" y="-292"/>
                <wp:lineTo x="-399" y="21610"/>
                <wp:lineTo x="21534" y="21610"/>
                <wp:lineTo x="21534" y="-292"/>
                <wp:lineTo x="-399" y="-292"/>
              </wp:wrapPolygon>
            </wp:wrapTight>
            <wp:docPr id="137" name="Рисунок 137" descr="&amp;Pcy;&amp;rcy;&amp;acy;&amp;vcy;&amp;ocy;&amp;scy;&amp;lcy;&amp;acy;&amp;vcy;&amp;ncy;&amp;acy;&amp;yacy; &amp;Tcy;&amp;rcy;&amp;ocy;&amp;icy;&amp;tscy;&amp;acy; 2013 - &amp;dcy;&amp;acy;&amp;tcy;&amp;acy; &amp;scy;&amp;vcy;&amp;iecy;&amp;tcy;&amp;lcy;&amp;ocy;&amp;gcy;&amp;ocy; &amp;pcy;&amp;rcy;&amp;acy;&amp;zcy;&amp;dcy;&amp;n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amp;Pcy;&amp;rcy;&amp;acy;&amp;vcy;&amp;ocy;&amp;scy;&amp;lcy;&amp;acy;&amp;vcy;&amp;ncy;&amp;acy;&amp;yacy; &amp;Tcy;&amp;rcy;&amp;ocy;&amp;icy;&amp;tscy;&amp;acy; 2013 - &amp;dcy;&amp;acy;&amp;tcy;&amp;acy; &amp;scy;&amp;vcy;&amp;iecy;&amp;tcy;&amp;lcy;&amp;ocy;&amp;gcy;&amp;ocy; &amp;pcy;&amp;rcy;&amp;acy;&amp;zcy;&amp;dcy;&amp;ncy;&amp;icy;&amp;kcy;&amp;ac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31875" cy="140906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5667D3" w:rsidRPr="005667D3">
        <w:rPr>
          <w:rFonts w:asciiTheme="minorHAnsi" w:hAnsiTheme="minorHAnsi"/>
        </w:rPr>
        <w:t xml:space="preserve">В этот день церкви и дома украшаются зеленью и цветами. Особенно хорошо считается </w:t>
      </w:r>
      <w:r w:rsidR="005667D3" w:rsidRPr="005667D3">
        <w:rPr>
          <w:rFonts w:asciiTheme="minorHAnsi" w:hAnsiTheme="minorHAnsi"/>
          <w:b/>
          <w:bCs/>
        </w:rPr>
        <w:t>украсить жилье побегами березы</w:t>
      </w:r>
      <w:r w:rsidR="005667D3" w:rsidRPr="005667D3">
        <w:rPr>
          <w:rFonts w:asciiTheme="minorHAnsi" w:hAnsiTheme="minorHAnsi"/>
        </w:rPr>
        <w:t xml:space="preserve"> с только распустившимися почками. </w:t>
      </w:r>
      <w:r w:rsidR="008F661C" w:rsidRPr="00CD7355">
        <w:rPr>
          <w:rFonts w:asciiTheme="minorHAnsi" w:hAnsiTheme="minorHAnsi"/>
        </w:rPr>
        <w:t xml:space="preserve">Этот праздничные день стал </w:t>
      </w:r>
      <w:r w:rsidR="00C863ED" w:rsidRPr="00CD7355">
        <w:rPr>
          <w:rFonts w:asciiTheme="minorHAnsi" w:hAnsiTheme="minorHAnsi"/>
        </w:rPr>
        <w:t xml:space="preserve">очень распространен на Руси с </w:t>
      </w:r>
      <w:r w:rsidR="00C863ED" w:rsidRPr="00CD7355">
        <w:rPr>
          <w:rFonts w:asciiTheme="minorHAnsi" w:hAnsiTheme="minorHAnsi"/>
          <w:lang w:val="en-US"/>
        </w:rPr>
        <w:t>XIV</w:t>
      </w:r>
      <w:r w:rsidR="008F661C" w:rsidRPr="00CD7355">
        <w:rPr>
          <w:rFonts w:asciiTheme="minorHAnsi" w:hAnsiTheme="minorHAnsi"/>
        </w:rPr>
        <w:t xml:space="preserve"> века и, поспособствовал этому Сергий Радонежский, почитаемый в народе святой. Этот большой церковный праздник олицетворяет необходимость освободиться о</w:t>
      </w:r>
      <w:r w:rsidR="005667D3" w:rsidRPr="00CD7355">
        <w:rPr>
          <w:rFonts w:asciiTheme="minorHAnsi" w:hAnsiTheme="minorHAnsi"/>
        </w:rPr>
        <w:t>т всего чуждого в духе человека</w:t>
      </w:r>
      <w:r w:rsidR="008F661C" w:rsidRPr="00CD7355">
        <w:rPr>
          <w:rFonts w:asciiTheme="minorHAnsi" w:hAnsiTheme="minorHAnsi"/>
        </w:rPr>
        <w:t>. На Троицу нужно обязательно утром посетить церковь, побывать на праздничной службе</w:t>
      </w:r>
      <w:r w:rsidR="005667D3" w:rsidRPr="00CD7355">
        <w:rPr>
          <w:rFonts w:asciiTheme="minorHAnsi" w:hAnsiTheme="minorHAnsi"/>
        </w:rPr>
        <w:t xml:space="preserve">.  </w:t>
      </w:r>
    </w:p>
    <w:p w:rsidR="008F661C" w:rsidRPr="00CD7355" w:rsidRDefault="008F661C" w:rsidP="007664A6">
      <w:pPr>
        <w:spacing w:line="360" w:lineRule="auto"/>
        <w:jc w:val="both"/>
        <w:rPr>
          <w:rFonts w:asciiTheme="minorHAnsi" w:hAnsiTheme="minorHAnsi"/>
        </w:rPr>
      </w:pPr>
      <w:r w:rsidRPr="00CD7355">
        <w:rPr>
          <w:rFonts w:asciiTheme="minorHAnsi" w:hAnsiTheme="minorHAnsi"/>
        </w:rPr>
        <w:lastRenderedPageBreak/>
        <w:t>Помимо этого, в праздновании Святой Троицы церковь должна напоминать о месте явления Христа в образе трех ангелов праотцу Аврааму и случилось это у Мамврийского дуба. Украшение ветками деревьев и цветами помещение храма напоминает Мамврийскую дубраву и Авраамову пущу</w:t>
      </w:r>
      <w:r w:rsidR="00BE740E">
        <w:rPr>
          <w:rFonts w:asciiTheme="minorHAnsi" w:hAnsiTheme="minorHAnsi"/>
        </w:rPr>
        <w:t>.</w:t>
      </w:r>
    </w:p>
    <w:p w:rsidR="00C863ED" w:rsidRPr="00CD7355" w:rsidRDefault="00C863ED" w:rsidP="00C863ED">
      <w:pPr>
        <w:spacing w:line="360" w:lineRule="auto"/>
        <w:ind w:left="0"/>
        <w:jc w:val="both"/>
        <w:rPr>
          <w:rFonts w:asciiTheme="minorHAnsi" w:hAnsiTheme="minorHAnsi"/>
        </w:rPr>
      </w:pPr>
      <w:r w:rsidRPr="00CD7355">
        <w:rPr>
          <w:rFonts w:asciiTheme="minorHAnsi" w:hAnsiTheme="minorHAnsi"/>
        </w:rPr>
        <w:t xml:space="preserve">Утром </w:t>
      </w:r>
      <w:r w:rsidR="001B49B1">
        <w:rPr>
          <w:rFonts w:asciiTheme="minorHAnsi" w:hAnsiTheme="minorHAnsi"/>
        </w:rPr>
        <w:t>многие пошли на праздничную службу, а потом гуляли. Выходной!!!</w:t>
      </w:r>
    </w:p>
    <w:p w:rsidR="00001934" w:rsidRPr="00CD7355" w:rsidRDefault="00A958D6" w:rsidP="00C863ED">
      <w:pPr>
        <w:spacing w:line="360" w:lineRule="auto"/>
        <w:jc w:val="both"/>
        <w:rPr>
          <w:rFonts w:asciiTheme="minorHAnsi" w:hAnsiTheme="minorHAnsi"/>
          <w:b/>
        </w:rPr>
      </w:pPr>
      <w:r>
        <w:rPr>
          <w:rFonts w:asciiTheme="minorHAnsi" w:hAnsiTheme="minorHAnsi"/>
          <w:noProof/>
        </w:rPr>
        <w:drawing>
          <wp:anchor distT="0" distB="0" distL="114300" distR="114300" simplePos="0" relativeHeight="251782144" behindDoc="1" locked="0" layoutInCell="1" allowOverlap="1" wp14:anchorId="41CF2350" wp14:editId="428A827A">
            <wp:simplePos x="0" y="0"/>
            <wp:positionH relativeFrom="column">
              <wp:posOffset>-33655</wp:posOffset>
            </wp:positionH>
            <wp:positionV relativeFrom="paragraph">
              <wp:posOffset>57785</wp:posOffset>
            </wp:positionV>
            <wp:extent cx="1035050" cy="1216660"/>
            <wp:effectExtent l="19050" t="19050" r="12700" b="21590"/>
            <wp:wrapTight wrapText="bothSides">
              <wp:wrapPolygon edited="0">
                <wp:start x="-398" y="-338"/>
                <wp:lineTo x="-398" y="21645"/>
                <wp:lineTo x="21467" y="21645"/>
                <wp:lineTo x="21467" y="-338"/>
                <wp:lineTo x="-398" y="-338"/>
              </wp:wrapPolygon>
            </wp:wrapTight>
            <wp:docPr id="100" name="Рисунок 100" descr="H:\Solovki2013\Карта кузов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Solovki2013\Карта кузовов.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5050" cy="121666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2E4D1F" w:rsidRPr="00CD7355">
        <w:rPr>
          <w:rFonts w:asciiTheme="minorHAnsi" w:hAnsiTheme="minorHAnsi"/>
          <w:b/>
        </w:rPr>
        <w:t>24.06, пн</w:t>
      </w:r>
    </w:p>
    <w:p w:rsidR="00001934" w:rsidRDefault="00345AE4" w:rsidP="007664A6">
      <w:pPr>
        <w:spacing w:line="360" w:lineRule="auto"/>
        <w:ind w:firstLine="708"/>
        <w:jc w:val="both"/>
        <w:rPr>
          <w:rFonts w:asciiTheme="minorHAnsi" w:hAnsiTheme="minorHAnsi"/>
        </w:rPr>
      </w:pPr>
      <w:r>
        <w:rPr>
          <w:rFonts w:asciiTheme="minorHAnsi" w:hAnsiTheme="minorHAnsi"/>
        </w:rPr>
        <w:t xml:space="preserve">Мы сегодня </w:t>
      </w:r>
      <w:r w:rsidR="001B49B1">
        <w:rPr>
          <w:rFonts w:asciiTheme="minorHAnsi" w:hAnsiTheme="minorHAnsi"/>
        </w:rPr>
        <w:t xml:space="preserve">тоже </w:t>
      </w:r>
      <w:r>
        <w:rPr>
          <w:rFonts w:asciiTheme="minorHAnsi" w:hAnsiTheme="minorHAnsi"/>
        </w:rPr>
        <w:t>не работаем. Мы плывем на Кузова.</w:t>
      </w:r>
    </w:p>
    <w:p w:rsidR="00345AE4" w:rsidRPr="00345AE4" w:rsidRDefault="00345AE4" w:rsidP="00DE2CAE">
      <w:pPr>
        <w:spacing w:line="360" w:lineRule="auto"/>
        <w:ind w:firstLine="142"/>
        <w:jc w:val="both"/>
        <w:rPr>
          <w:rFonts w:asciiTheme="minorHAnsi" w:hAnsiTheme="minorHAnsi"/>
        </w:rPr>
      </w:pPr>
      <w:r>
        <w:rPr>
          <w:rFonts w:asciiTheme="minorHAnsi" w:hAnsiTheme="minorHAnsi"/>
        </w:rPr>
        <w:t>Н</w:t>
      </w:r>
      <w:r w:rsidRPr="00345AE4">
        <w:rPr>
          <w:rFonts w:asciiTheme="minorHAnsi" w:hAnsiTheme="minorHAnsi"/>
        </w:rPr>
        <w:t xml:space="preserve">а морском пути </w:t>
      </w:r>
      <w:r>
        <w:rPr>
          <w:rFonts w:asciiTheme="minorHAnsi" w:hAnsiTheme="minorHAnsi"/>
        </w:rPr>
        <w:t>от Кеми</w:t>
      </w:r>
      <w:r w:rsidRPr="00345AE4">
        <w:rPr>
          <w:rFonts w:asciiTheme="minorHAnsi" w:hAnsiTheme="minorHAnsi"/>
        </w:rPr>
        <w:t xml:space="preserve"> на Соловецкие острова лежит архипелаг Кузова, включающий в себя 16 необитаемых островов, наиболее крупными из которых являются Русский и Немецкий Кузов. Наивысшие точки архипелага — Немецкий Кузов (140 метров) и Русский Кузов (123 метра). Архипелаг удивляет своей природой. Особенности рельефа, географического положения островов обеспечивают неповторимость каждого острова, порождая в целом впечатление сурового, но гармоничного мира северной природы. </w:t>
      </w:r>
    </w:p>
    <w:p w:rsidR="00345AE4" w:rsidRPr="00CD7355" w:rsidRDefault="002403C2" w:rsidP="00C863ED">
      <w:pPr>
        <w:spacing w:line="360" w:lineRule="auto"/>
        <w:ind w:firstLine="708"/>
        <w:jc w:val="both"/>
        <w:rPr>
          <w:rFonts w:asciiTheme="minorHAnsi" w:hAnsiTheme="minorHAnsi"/>
        </w:rPr>
      </w:pPr>
      <w:r>
        <w:rPr>
          <w:rFonts w:asciiTheme="minorHAnsi" w:hAnsiTheme="minorHAnsi"/>
          <w:noProof/>
        </w:rPr>
        <w:drawing>
          <wp:anchor distT="0" distB="0" distL="114300" distR="114300" simplePos="0" relativeHeight="251792384" behindDoc="1" locked="0" layoutInCell="1" allowOverlap="1" wp14:anchorId="56BC4C59" wp14:editId="10C9DDDB">
            <wp:simplePos x="0" y="0"/>
            <wp:positionH relativeFrom="column">
              <wp:posOffset>3017520</wp:posOffset>
            </wp:positionH>
            <wp:positionV relativeFrom="paragraph">
              <wp:posOffset>2406650</wp:posOffset>
            </wp:positionV>
            <wp:extent cx="2988945" cy="1991995"/>
            <wp:effectExtent l="19050" t="19050" r="20955" b="27305"/>
            <wp:wrapTight wrapText="bothSides">
              <wp:wrapPolygon edited="0">
                <wp:start x="-138" y="-207"/>
                <wp:lineTo x="-138" y="21690"/>
                <wp:lineTo x="21614" y="21690"/>
                <wp:lineTo x="21614" y="-207"/>
                <wp:lineTo x="-138" y="-207"/>
              </wp:wrapPolygon>
            </wp:wrapTight>
            <wp:docPr id="108" name="Рисунок 108" descr="L:\Соловки Никита Кайданов\IMG_49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Соловки Никита Кайданов\IMG_4903-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8945" cy="199199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Pr>
          <w:rFonts w:asciiTheme="minorHAnsi" w:hAnsiTheme="minorHAnsi"/>
          <w:noProof/>
        </w:rPr>
        <w:drawing>
          <wp:anchor distT="0" distB="0" distL="114300" distR="114300" simplePos="0" relativeHeight="251791360" behindDoc="1" locked="0" layoutInCell="1" allowOverlap="1" wp14:anchorId="2B50E723" wp14:editId="59BFF59E">
            <wp:simplePos x="0" y="0"/>
            <wp:positionH relativeFrom="column">
              <wp:posOffset>-55880</wp:posOffset>
            </wp:positionH>
            <wp:positionV relativeFrom="paragraph">
              <wp:posOffset>3175</wp:posOffset>
            </wp:positionV>
            <wp:extent cx="2306320" cy="1537335"/>
            <wp:effectExtent l="19050" t="19050" r="17780" b="24765"/>
            <wp:wrapTight wrapText="bothSides">
              <wp:wrapPolygon edited="0">
                <wp:start x="-178" y="-268"/>
                <wp:lineTo x="-178" y="21680"/>
                <wp:lineTo x="21588" y="21680"/>
                <wp:lineTo x="21588" y="-268"/>
                <wp:lineTo x="-178" y="-268"/>
              </wp:wrapPolygon>
            </wp:wrapTight>
            <wp:docPr id="107" name="Рисунок 107" descr="L:\Соловки Никита Кайданов\IMG_48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Соловки Никита Кайданов\IMG_4857-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06320" cy="153733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DE2CAE">
        <w:rPr>
          <w:rFonts w:asciiTheme="minorHAnsi" w:hAnsiTheme="minorHAnsi"/>
        </w:rPr>
        <w:t>Как нам повезло с погодой! Солнце сияет, голубое небо делает удивительно красивой  водную поверхность.</w:t>
      </w:r>
      <w:r w:rsidR="00BE740E">
        <w:rPr>
          <w:rFonts w:asciiTheme="minorHAnsi" w:hAnsiTheme="minorHAnsi"/>
        </w:rPr>
        <w:t xml:space="preserve"> У нас в программе был пеший поход, водник на «Пеллах», велопоход на Муксалму по пересеченной местности… Теперь в программе Соловки-2013 впервые проведен ГОРНЫЙ поход)) Подготовленная группа легко поднимается на 140</w:t>
      </w:r>
      <w:r>
        <w:rPr>
          <w:rFonts w:asciiTheme="minorHAnsi" w:hAnsiTheme="minorHAnsi"/>
        </w:rPr>
        <w:t>0, нет, на 140 метров и замирает от восхищения. Перед нами Белое море во всей своей красе. Мы видим замечательную бухту с парусником. Романтично и очень красиво!!!</w:t>
      </w:r>
      <w:r w:rsidRPr="002403C2">
        <w:rPr>
          <w:snapToGrid w:val="0"/>
          <w:color w:val="000000"/>
          <w:w w:val="0"/>
          <w:sz w:val="0"/>
          <w:szCs w:val="0"/>
          <w:u w:color="000000"/>
          <w:bdr w:val="none" w:sz="0" w:space="0" w:color="000000"/>
          <w:shd w:val="clear" w:color="000000" w:fill="000000"/>
          <w:lang w:val="x-none" w:eastAsia="x-none" w:bidi="x-none"/>
        </w:rPr>
        <w:t xml:space="preserve"> </w:t>
      </w:r>
    </w:p>
    <w:p w:rsidR="007A20FD" w:rsidRPr="0007352B" w:rsidRDefault="007A20FD" w:rsidP="00C863ED">
      <w:pPr>
        <w:spacing w:line="360" w:lineRule="auto"/>
        <w:jc w:val="both"/>
        <w:rPr>
          <w:rFonts w:asciiTheme="minorHAnsi" w:hAnsiTheme="minorHAnsi"/>
          <w:b/>
          <w:color w:val="C00000"/>
        </w:rPr>
      </w:pPr>
    </w:p>
    <w:p w:rsidR="007A20FD" w:rsidRPr="0007352B" w:rsidRDefault="007A20FD" w:rsidP="00C863ED">
      <w:pPr>
        <w:spacing w:line="360" w:lineRule="auto"/>
        <w:jc w:val="both"/>
        <w:rPr>
          <w:rFonts w:asciiTheme="minorHAnsi" w:hAnsiTheme="minorHAnsi"/>
          <w:b/>
          <w:color w:val="C00000"/>
        </w:rPr>
      </w:pPr>
    </w:p>
    <w:p w:rsidR="007A20FD" w:rsidRPr="0007352B" w:rsidRDefault="007A20FD" w:rsidP="00C863ED">
      <w:pPr>
        <w:spacing w:line="360" w:lineRule="auto"/>
        <w:jc w:val="both"/>
        <w:rPr>
          <w:rFonts w:asciiTheme="minorHAnsi" w:hAnsiTheme="minorHAnsi"/>
          <w:b/>
          <w:color w:val="C00000"/>
        </w:rPr>
      </w:pPr>
    </w:p>
    <w:p w:rsidR="007A20FD" w:rsidRPr="0007352B" w:rsidRDefault="007A20FD" w:rsidP="00C863ED">
      <w:pPr>
        <w:spacing w:line="360" w:lineRule="auto"/>
        <w:jc w:val="both"/>
        <w:rPr>
          <w:rFonts w:asciiTheme="minorHAnsi" w:hAnsiTheme="minorHAnsi"/>
          <w:b/>
          <w:color w:val="C00000"/>
        </w:rPr>
      </w:pPr>
    </w:p>
    <w:p w:rsidR="007A20FD" w:rsidRPr="0007352B" w:rsidRDefault="007A20FD" w:rsidP="00C863ED">
      <w:pPr>
        <w:spacing w:line="360" w:lineRule="auto"/>
        <w:jc w:val="both"/>
        <w:rPr>
          <w:rFonts w:asciiTheme="minorHAnsi" w:hAnsiTheme="minorHAnsi"/>
          <w:b/>
          <w:color w:val="C00000"/>
        </w:rPr>
      </w:pPr>
    </w:p>
    <w:p w:rsidR="007A20FD" w:rsidRPr="0007352B" w:rsidRDefault="007A20FD" w:rsidP="00C863ED">
      <w:pPr>
        <w:spacing w:line="360" w:lineRule="auto"/>
        <w:jc w:val="both"/>
        <w:rPr>
          <w:rFonts w:asciiTheme="minorHAnsi" w:hAnsiTheme="minorHAnsi"/>
          <w:b/>
          <w:color w:val="C00000"/>
        </w:rPr>
      </w:pPr>
    </w:p>
    <w:p w:rsidR="007A20FD" w:rsidRPr="0007352B" w:rsidRDefault="007A20FD" w:rsidP="00C863ED">
      <w:pPr>
        <w:spacing w:line="360" w:lineRule="auto"/>
        <w:jc w:val="both"/>
        <w:rPr>
          <w:rFonts w:asciiTheme="minorHAnsi" w:hAnsiTheme="minorHAnsi"/>
          <w:b/>
          <w:color w:val="C00000"/>
        </w:rPr>
      </w:pPr>
    </w:p>
    <w:p w:rsidR="00001934" w:rsidRPr="00E0635E" w:rsidRDefault="00AA1F7F" w:rsidP="00C863ED">
      <w:pPr>
        <w:spacing w:line="360" w:lineRule="auto"/>
        <w:jc w:val="both"/>
        <w:rPr>
          <w:rFonts w:asciiTheme="minorHAnsi" w:hAnsiTheme="minorHAnsi"/>
          <w:b/>
          <w:color w:val="C00000"/>
        </w:rPr>
      </w:pPr>
      <w:r w:rsidRPr="00457307">
        <w:rPr>
          <w:rStyle w:val="apple-style-span"/>
          <w:rFonts w:asciiTheme="minorHAnsi" w:hAnsiTheme="minorHAnsi"/>
          <w:noProof/>
          <w:color w:val="000000"/>
          <w:shd w:val="clear" w:color="auto" w:fill="FFFFFF"/>
        </w:rPr>
        <w:lastRenderedPageBreak/>
        <mc:AlternateContent>
          <mc:Choice Requires="wps">
            <w:drawing>
              <wp:anchor distT="0" distB="0" distL="114300" distR="114300" simplePos="0" relativeHeight="251847680" behindDoc="1" locked="0" layoutInCell="1" allowOverlap="1" wp14:anchorId="343E8850" wp14:editId="5E003DB3">
                <wp:simplePos x="0" y="0"/>
                <wp:positionH relativeFrom="column">
                  <wp:posOffset>4737100</wp:posOffset>
                </wp:positionH>
                <wp:positionV relativeFrom="paragraph">
                  <wp:posOffset>279400</wp:posOffset>
                </wp:positionV>
                <wp:extent cx="1267460" cy="1966595"/>
                <wp:effectExtent l="57150" t="38100" r="85090" b="90805"/>
                <wp:wrapTight wrapText="bothSides">
                  <wp:wrapPolygon edited="0">
                    <wp:start x="-974" y="-418"/>
                    <wp:lineTo x="-649" y="22388"/>
                    <wp:lineTo x="22401" y="22388"/>
                    <wp:lineTo x="22725" y="-418"/>
                    <wp:lineTo x="-974" y="-418"/>
                  </wp:wrapPolygon>
                </wp:wrapTight>
                <wp:docPr id="3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96659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Default="0007352B" w:rsidP="00AA1F7F">
                            <w:pPr>
                              <w:ind w:left="0"/>
                              <w:jc w:val="center"/>
                              <w:rPr>
                                <w:rFonts w:asciiTheme="minorHAnsi" w:hAnsiTheme="minorHAnsi" w:cstheme="minorHAnsi"/>
                                <w:color w:val="C00000"/>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p>
                          <w:p w:rsidR="0007352B" w:rsidRPr="00457307" w:rsidRDefault="0007352B" w:rsidP="00AA1F7F">
                            <w:pPr>
                              <w:ind w:left="0"/>
                              <w:jc w:val="center"/>
                              <w:rPr>
                                <w:rFonts w:asciiTheme="minorHAnsi" w:hAnsiTheme="minorHAnsi" w:cstheme="minorHAnsi"/>
                                <w:sz w:val="20"/>
                                <w:szCs w:val="20"/>
                              </w:rPr>
                            </w:pPr>
                            <w:r>
                              <w:rPr>
                                <w:rFonts w:asciiTheme="minorHAnsi" w:hAnsiTheme="minorHAnsi" w:cstheme="minorHAnsi"/>
                                <w:sz w:val="20"/>
                                <w:szCs w:val="20"/>
                              </w:rPr>
                              <w:t>в СЛОНе летом действовало 10 футбольных команд, 4 баскетбольных, 6 волейбольных. Пользовались популярностью гребной спорт, плаванье, гимнастика.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E8850" id="_x0000_s1040" type="#_x0000_t202" style="position:absolute;left:0;text-align:left;margin-left:373pt;margin-top:22pt;width:99.8pt;height:154.8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" fillcolor="#cdddac [1622]" strokecolor="#94b64e [3046]">
                <v:fill color2="#f0f4e6 [502]" rotate="t" angle="180" colors="0 #dafda7;22938f #e4fdc2;1 #f5ffe6" focus="100%" type="gradient"/>
                <v:shadow on="t" color="black" opacity="24903f" origin=",.5" offset="0,.55556mm"/>
                <v:textbox>
                  <w:txbxContent>
                    <w:p w:rsidR="0007352B" w:rsidRDefault="0007352B" w:rsidP="00AA1F7F">
                      <w:pPr>
                        <w:ind w:left="0"/>
                        <w:jc w:val="center"/>
                        <w:rPr>
                          <w:rFonts w:asciiTheme="minorHAnsi" w:hAnsiTheme="minorHAnsi" w:cstheme="minorHAnsi"/>
                          <w:color w:val="C00000"/>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p>
                    <w:p w:rsidR="0007352B" w:rsidRPr="00457307" w:rsidRDefault="0007352B" w:rsidP="00AA1F7F">
                      <w:pPr>
                        <w:ind w:left="0"/>
                        <w:jc w:val="center"/>
                        <w:rPr>
                          <w:rFonts w:asciiTheme="minorHAnsi" w:hAnsiTheme="minorHAnsi" w:cstheme="minorHAnsi"/>
                          <w:sz w:val="20"/>
                          <w:szCs w:val="20"/>
                        </w:rPr>
                      </w:pPr>
                      <w:r>
                        <w:rPr>
                          <w:rFonts w:asciiTheme="minorHAnsi" w:hAnsiTheme="minorHAnsi" w:cstheme="minorHAnsi"/>
                          <w:sz w:val="20"/>
                          <w:szCs w:val="20"/>
                        </w:rPr>
                        <w:t>в СЛОНе летом действовало 10 футбольных команд, 4 баскетбольных, 6 волейбольных. Пользовались популярностью гребной спорт, плаванье, гимнастика.</w:t>
                      </w:r>
                    </w:p>
                  </w:txbxContent>
                </v:textbox>
                <w10:wrap type="tight"/>
              </v:shape>
            </w:pict>
          </mc:Fallback>
        </mc:AlternateContent>
      </w:r>
      <w:r w:rsidR="00A958D6" w:rsidRPr="00457307">
        <w:rPr>
          <w:rStyle w:val="apple-style-span"/>
          <w:rFonts w:asciiTheme="minorHAnsi" w:hAnsiTheme="minorHAnsi"/>
          <w:noProof/>
          <w:color w:val="000000"/>
          <w:shd w:val="clear" w:color="auto" w:fill="FFFFFF"/>
        </w:rPr>
        <mc:AlternateContent>
          <mc:Choice Requires="wps">
            <w:drawing>
              <wp:anchor distT="0" distB="0" distL="114300" distR="114300" simplePos="0" relativeHeight="251845632" behindDoc="1" locked="0" layoutInCell="1" allowOverlap="1" wp14:anchorId="4A4BF7A9" wp14:editId="5F68DCFE">
                <wp:simplePos x="0" y="0"/>
                <wp:positionH relativeFrom="column">
                  <wp:posOffset>-59690</wp:posOffset>
                </wp:positionH>
                <wp:positionV relativeFrom="paragraph">
                  <wp:posOffset>279400</wp:posOffset>
                </wp:positionV>
                <wp:extent cx="1264920" cy="1957705"/>
                <wp:effectExtent l="57150" t="38100" r="68580" b="99695"/>
                <wp:wrapTight wrapText="bothSides">
                  <wp:wrapPolygon edited="0">
                    <wp:start x="-976" y="-420"/>
                    <wp:lineTo x="-651" y="22490"/>
                    <wp:lineTo x="22120" y="22490"/>
                    <wp:lineTo x="22446" y="-420"/>
                    <wp:lineTo x="-976" y="-420"/>
                  </wp:wrapPolygon>
                </wp:wrapTight>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95770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Pr="00457307" w:rsidRDefault="0007352B" w:rsidP="00A958D6">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до 1937 года в Соловецком лагере особого назначения работало несколько театров, где актерами музыкантами, художниками, бутафорами были заключенные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BF7A9" id="_x0000_s1041" type="#_x0000_t202" style="position:absolute;left:0;text-align:left;margin-left:-4.7pt;margin-top:22pt;width:99.6pt;height:154.1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" fillcolor="#cdddac [1622]" strokecolor="#94b64e [3046]">
                <v:fill color2="#f0f4e6 [502]" rotate="t" angle="180" colors="0 #dafda7;22938f #e4fdc2;1 #f5ffe6" focus="100%" type="gradient"/>
                <v:shadow on="t" color="black" opacity="24903f" origin=",.5" offset="0,.55556mm"/>
                <v:textbox>
                  <w:txbxContent>
                    <w:p w:rsidR="0007352B" w:rsidRPr="00457307" w:rsidRDefault="0007352B" w:rsidP="00A958D6">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до 1937 года в Соловецком лагере особого назначения работало несколько театров, где актерами музыкантами, художниками, бутафорами были заключенные</w:t>
                      </w:r>
                    </w:p>
                  </w:txbxContent>
                </v:textbox>
                <w10:wrap type="tight"/>
              </v:shape>
            </w:pict>
          </mc:Fallback>
        </mc:AlternateContent>
      </w:r>
      <w:r w:rsidR="002E4D1F" w:rsidRPr="00E0635E">
        <w:rPr>
          <w:rFonts w:asciiTheme="minorHAnsi" w:hAnsiTheme="minorHAnsi"/>
          <w:b/>
          <w:color w:val="C00000"/>
        </w:rPr>
        <w:t>25.06, вт.</w:t>
      </w:r>
      <w:r w:rsidR="007664A6" w:rsidRPr="00E0635E">
        <w:rPr>
          <w:rFonts w:asciiTheme="minorHAnsi" w:hAnsiTheme="minorHAnsi"/>
          <w:b/>
          <w:color w:val="C00000"/>
        </w:rPr>
        <w:t xml:space="preserve"> Лагерный барак, вечер поэзии</w:t>
      </w:r>
    </w:p>
    <w:p w:rsidR="007664A6" w:rsidRPr="007664A6" w:rsidRDefault="007664A6" w:rsidP="00C863ED">
      <w:pPr>
        <w:spacing w:line="360" w:lineRule="auto"/>
        <w:jc w:val="both"/>
        <w:rPr>
          <w:rFonts w:asciiTheme="minorHAnsi" w:hAnsiTheme="minorHAnsi"/>
        </w:rPr>
      </w:pPr>
      <w:r w:rsidRPr="007664A6">
        <w:rPr>
          <w:rFonts w:asciiTheme="minorHAnsi" w:hAnsiTheme="minorHAnsi"/>
        </w:rPr>
        <w:t>С утра – работа. Мы немного торопимся, ведь завтра уже последний рабочий день.</w:t>
      </w:r>
      <w:r w:rsidR="00AA1F7F">
        <w:rPr>
          <w:rFonts w:asciiTheme="minorHAnsi" w:hAnsiTheme="minorHAnsi"/>
        </w:rPr>
        <w:t xml:space="preserve"> </w:t>
      </w:r>
    </w:p>
    <w:p w:rsidR="007664A6" w:rsidRDefault="00D7194D" w:rsidP="00345AE4">
      <w:pPr>
        <w:spacing w:line="360" w:lineRule="auto"/>
        <w:ind w:firstLine="708"/>
        <w:jc w:val="both"/>
        <w:rPr>
          <w:rFonts w:asciiTheme="minorHAnsi" w:hAnsiTheme="minorHAnsi"/>
        </w:rPr>
      </w:pPr>
      <w:r>
        <w:rPr>
          <w:rFonts w:asciiTheme="minorHAnsi" w:hAnsiTheme="minorHAnsi"/>
          <w:noProof/>
        </w:rPr>
        <w:drawing>
          <wp:anchor distT="0" distB="0" distL="114300" distR="114300" simplePos="0" relativeHeight="251794432" behindDoc="1" locked="0" layoutInCell="1" allowOverlap="1" wp14:anchorId="54F2EADE" wp14:editId="06292463">
            <wp:simplePos x="0" y="0"/>
            <wp:positionH relativeFrom="column">
              <wp:posOffset>3509010</wp:posOffset>
            </wp:positionH>
            <wp:positionV relativeFrom="paragraph">
              <wp:posOffset>1677670</wp:posOffset>
            </wp:positionV>
            <wp:extent cx="1136650" cy="1705610"/>
            <wp:effectExtent l="19050" t="19050" r="25400" b="27940"/>
            <wp:wrapTight wrapText="bothSides">
              <wp:wrapPolygon edited="0">
                <wp:start x="-362" y="-241"/>
                <wp:lineTo x="-362" y="21713"/>
                <wp:lineTo x="21721" y="21713"/>
                <wp:lineTo x="21721" y="-241"/>
                <wp:lineTo x="-362" y="-241"/>
              </wp:wrapPolygon>
            </wp:wrapTight>
            <wp:docPr id="110" name="Рисунок 110" descr="L:\Соловки Никита Кайданов\IMG_5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Соловки Никита Кайданов\IMG_5054-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6650" cy="170561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7664A6">
        <w:rPr>
          <w:rFonts w:asciiTheme="minorHAnsi" w:hAnsiTheme="minorHAnsi"/>
        </w:rPr>
        <w:t xml:space="preserve">После обеда у нас экскурсия «История Соловецкого лагеря особого назначения (СЛОН)». Экспозиция расположена в одном из бывших лагерных бараков. Здесь много интересных экспонатов, чудом сохранившихся с тех страшных времен. Многие из нас читали книгу Бориса Ширяева «Неугасимая лампада». </w:t>
      </w:r>
      <w:r w:rsidR="007664A6" w:rsidRPr="00CD7355">
        <w:rPr>
          <w:rFonts w:asciiTheme="minorHAnsi" w:hAnsiTheme="minorHAnsi"/>
        </w:rPr>
        <w:t>Экскурсия заканчивается у памятного камня «Жертвам политического террора».</w:t>
      </w:r>
    </w:p>
    <w:p w:rsidR="00345AE4" w:rsidRPr="00CD7355" w:rsidRDefault="00E0635E" w:rsidP="00E0635E">
      <w:pPr>
        <w:spacing w:line="360" w:lineRule="auto"/>
        <w:ind w:firstLine="708"/>
        <w:jc w:val="both"/>
        <w:rPr>
          <w:rFonts w:asciiTheme="minorHAnsi" w:hAnsiTheme="minorHAnsi"/>
        </w:rPr>
      </w:pPr>
      <w:r>
        <w:rPr>
          <w:rFonts w:asciiTheme="minorHAnsi" w:hAnsiTheme="minorHAnsi"/>
          <w:noProof/>
        </w:rPr>
        <w:drawing>
          <wp:anchor distT="0" distB="0" distL="114300" distR="114300" simplePos="0" relativeHeight="251793408" behindDoc="1" locked="0" layoutInCell="1" allowOverlap="1" wp14:anchorId="7365A65B" wp14:editId="1DABDA56">
            <wp:simplePos x="0" y="0"/>
            <wp:positionH relativeFrom="column">
              <wp:posOffset>-78105</wp:posOffset>
            </wp:positionH>
            <wp:positionV relativeFrom="paragraph">
              <wp:posOffset>6985</wp:posOffset>
            </wp:positionV>
            <wp:extent cx="1889760" cy="1259840"/>
            <wp:effectExtent l="19050" t="19050" r="15240" b="16510"/>
            <wp:wrapTight wrapText="bothSides">
              <wp:wrapPolygon edited="0">
                <wp:start x="-218" y="-327"/>
                <wp:lineTo x="-218" y="21556"/>
                <wp:lineTo x="21556" y="21556"/>
                <wp:lineTo x="21556" y="-327"/>
                <wp:lineTo x="-218" y="-327"/>
              </wp:wrapPolygon>
            </wp:wrapTight>
            <wp:docPr id="109" name="Рисунок 109" descr="L:\Соловки Никита Кайданов\IMG_5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Соловки Никита Кайданов\IMG_5032-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9760" cy="125984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7664A6">
        <w:rPr>
          <w:rFonts w:asciiTheme="minorHAnsi" w:hAnsiTheme="minorHAnsi"/>
        </w:rPr>
        <w:t xml:space="preserve">После ужина вечер «расстрелянной» поэзии. Мы рассказываем о судьбах тех, кто в годы репрессий стал поэтом – «лагерником», читаем стихи ….. </w:t>
      </w:r>
    </w:p>
    <w:p w:rsidR="007A20FD" w:rsidRPr="0007352B" w:rsidRDefault="007A20FD" w:rsidP="00C863ED">
      <w:pPr>
        <w:spacing w:line="360" w:lineRule="auto"/>
        <w:jc w:val="both"/>
        <w:rPr>
          <w:rFonts w:asciiTheme="minorHAnsi" w:hAnsiTheme="minorHAnsi"/>
          <w:b/>
        </w:rPr>
      </w:pPr>
    </w:p>
    <w:p w:rsidR="00001934" w:rsidRPr="007A20FD" w:rsidRDefault="002E4D1F" w:rsidP="00C863ED">
      <w:pPr>
        <w:spacing w:line="360" w:lineRule="auto"/>
        <w:jc w:val="both"/>
        <w:rPr>
          <w:rFonts w:asciiTheme="minorHAnsi" w:hAnsiTheme="minorHAnsi"/>
          <w:color w:val="C00000"/>
        </w:rPr>
      </w:pPr>
      <w:r w:rsidRPr="007A20FD">
        <w:rPr>
          <w:rFonts w:asciiTheme="minorHAnsi" w:hAnsiTheme="minorHAnsi"/>
          <w:b/>
          <w:color w:val="C00000"/>
        </w:rPr>
        <w:t>26.06, ср</w:t>
      </w:r>
      <w:r w:rsidR="007664A6" w:rsidRPr="007A20FD">
        <w:rPr>
          <w:rFonts w:asciiTheme="minorHAnsi" w:hAnsiTheme="minorHAnsi"/>
          <w:b/>
          <w:color w:val="C00000"/>
        </w:rPr>
        <w:t>. Работа, кедры, «наши имена».</w:t>
      </w:r>
    </w:p>
    <w:p w:rsidR="00E67209" w:rsidRDefault="00E67209" w:rsidP="00E0635E">
      <w:pPr>
        <w:spacing w:line="360" w:lineRule="auto"/>
        <w:ind w:firstLine="850"/>
        <w:jc w:val="both"/>
        <w:rPr>
          <w:rFonts w:asciiTheme="minorHAnsi" w:hAnsiTheme="minorHAnsi"/>
        </w:rPr>
      </w:pPr>
      <w:r>
        <w:rPr>
          <w:rFonts w:asciiTheme="minorHAnsi" w:hAnsiTheme="minorHAnsi"/>
        </w:rPr>
        <w:t xml:space="preserve">С утра – последний лоск на грядках в саду и на аллее у входа. Мы отработали последний день. Все. Теперь жди нас, Остров, через год. </w:t>
      </w:r>
    </w:p>
    <w:p w:rsidR="007664A6" w:rsidRPr="00CD7355" w:rsidRDefault="00E67209" w:rsidP="00E0635E">
      <w:pPr>
        <w:spacing w:line="360" w:lineRule="auto"/>
        <w:ind w:firstLine="708"/>
        <w:jc w:val="both"/>
        <w:rPr>
          <w:rFonts w:asciiTheme="minorHAnsi" w:hAnsiTheme="minorHAnsi"/>
        </w:rPr>
      </w:pPr>
      <w:r>
        <w:rPr>
          <w:rFonts w:asciiTheme="minorHAnsi" w:hAnsiTheme="minorHAnsi"/>
        </w:rPr>
        <w:t xml:space="preserve">А после обеда третий </w:t>
      </w:r>
      <w:r w:rsidR="00E0635E">
        <w:rPr>
          <w:rFonts w:asciiTheme="minorHAnsi" w:hAnsiTheme="minorHAnsi"/>
        </w:rPr>
        <w:t>раз</w:t>
      </w:r>
      <w:r>
        <w:rPr>
          <w:rFonts w:asciiTheme="minorHAnsi" w:hAnsiTheme="minorHAnsi"/>
        </w:rPr>
        <w:t xml:space="preserve"> мы сажаем «наши» кедры.</w:t>
      </w:r>
      <w:r w:rsidR="007664A6" w:rsidRPr="00CD7355">
        <w:rPr>
          <w:rFonts w:asciiTheme="minorHAnsi" w:hAnsiTheme="minorHAnsi"/>
        </w:rPr>
        <w:t xml:space="preserve"> Посадить </w:t>
      </w:r>
      <w:r>
        <w:rPr>
          <w:rFonts w:asciiTheme="minorHAnsi" w:hAnsiTheme="minorHAnsi"/>
        </w:rPr>
        <w:t>их</w:t>
      </w:r>
      <w:r w:rsidR="007664A6" w:rsidRPr="00CD7355">
        <w:rPr>
          <w:rFonts w:asciiTheme="minorHAnsi" w:hAnsiTheme="minorHAnsi"/>
        </w:rPr>
        <w:t xml:space="preserve"> мы доверили самым достойным. </w:t>
      </w:r>
    </w:p>
    <w:p w:rsidR="007664A6" w:rsidRPr="00CD7355" w:rsidRDefault="00FA17B3" w:rsidP="007664A6">
      <w:pPr>
        <w:spacing w:line="360" w:lineRule="auto"/>
        <w:ind w:firstLine="708"/>
        <w:jc w:val="both"/>
        <w:rPr>
          <w:rFonts w:asciiTheme="minorHAnsi" w:hAnsiTheme="minorHAnsi"/>
        </w:rPr>
      </w:pPr>
      <w:r>
        <w:rPr>
          <w:rFonts w:asciiTheme="minorHAnsi" w:hAnsiTheme="minorHAnsi"/>
          <w:noProof/>
        </w:rPr>
        <w:drawing>
          <wp:anchor distT="0" distB="0" distL="114300" distR="114300" simplePos="0" relativeHeight="251795456" behindDoc="1" locked="0" layoutInCell="1" allowOverlap="1" wp14:anchorId="64E3D0A9" wp14:editId="12C8BECF">
            <wp:simplePos x="0" y="0"/>
            <wp:positionH relativeFrom="column">
              <wp:posOffset>3041650</wp:posOffset>
            </wp:positionH>
            <wp:positionV relativeFrom="paragraph">
              <wp:posOffset>-31115</wp:posOffset>
            </wp:positionV>
            <wp:extent cx="2995295" cy="1997075"/>
            <wp:effectExtent l="19050" t="19050" r="14605" b="22225"/>
            <wp:wrapTight wrapText="bothSides">
              <wp:wrapPolygon edited="0">
                <wp:start x="-137" y="-206"/>
                <wp:lineTo x="-137" y="21634"/>
                <wp:lineTo x="21568" y="21634"/>
                <wp:lineTo x="21568" y="-206"/>
                <wp:lineTo x="-137" y="-206"/>
              </wp:wrapPolygon>
            </wp:wrapTight>
            <wp:docPr id="111" name="Рисунок 111" descr="L:\Соловки Никита Кайданов\IMG_5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Соловки Никита Кайданов\IMG_5169-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5295" cy="199707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7664A6" w:rsidRPr="00CD7355">
        <w:rPr>
          <w:rFonts w:asciiTheme="minorHAnsi" w:hAnsiTheme="minorHAnsi"/>
        </w:rPr>
        <w:t>Теперь на острове будут расти кедры, которым дали свои имена Мария Вальтеровна Амфилохиева (три поездки на остров, автор поэмы «Соловецкий прибой»), Глеб Гергель (второй раз на Соловках, эффективный и ответственный начальник группы), Влад Платонов (третий раз на Соловках, очень порядочный и ответственный волонтер)</w:t>
      </w:r>
      <w:r w:rsidR="00E67209">
        <w:rPr>
          <w:rFonts w:asciiTheme="minorHAnsi" w:hAnsiTheme="minorHAnsi"/>
        </w:rPr>
        <w:t>.</w:t>
      </w:r>
      <w:r w:rsidR="007664A6" w:rsidRPr="00CD7355">
        <w:rPr>
          <w:rFonts w:asciiTheme="minorHAnsi" w:hAnsiTheme="minorHAnsi"/>
        </w:rPr>
        <w:t xml:space="preserve"> </w:t>
      </w:r>
    </w:p>
    <w:p w:rsidR="007664A6" w:rsidRDefault="007664A6" w:rsidP="007664A6">
      <w:pPr>
        <w:spacing w:line="360" w:lineRule="auto"/>
        <w:ind w:firstLine="708"/>
        <w:jc w:val="both"/>
        <w:rPr>
          <w:rFonts w:asciiTheme="minorHAnsi" w:hAnsiTheme="minorHAnsi"/>
        </w:rPr>
      </w:pPr>
      <w:r w:rsidRPr="00CD7355">
        <w:rPr>
          <w:rFonts w:asciiTheme="minorHAnsi" w:hAnsiTheme="minorHAnsi"/>
        </w:rPr>
        <w:lastRenderedPageBreak/>
        <w:t>В гостях у группы все сотрудники Ботанического сада. Нас благодарят за добросовестный труд и приглашают приехать на следующий год.</w:t>
      </w:r>
      <w:r w:rsidR="00E67209">
        <w:rPr>
          <w:rFonts w:asciiTheme="minorHAnsi" w:hAnsiTheme="minorHAnsi"/>
        </w:rPr>
        <w:t xml:space="preserve"> Обязательно!!!</w:t>
      </w:r>
    </w:p>
    <w:p w:rsidR="00E0635E" w:rsidRDefault="00FA17B3" w:rsidP="00382DF6">
      <w:pPr>
        <w:pStyle w:val="a7"/>
        <w:spacing w:before="0" w:beforeAutospacing="0" w:after="0" w:afterAutospacing="0" w:line="360" w:lineRule="auto"/>
        <w:rPr>
          <w:rFonts w:asciiTheme="minorHAnsi" w:hAnsiTheme="minorHAnsi"/>
        </w:rPr>
      </w:pPr>
      <w:r>
        <w:rPr>
          <w:rFonts w:asciiTheme="minorHAnsi" w:hAnsiTheme="minorHAnsi"/>
          <w:noProof/>
        </w:rPr>
        <w:drawing>
          <wp:anchor distT="0" distB="0" distL="114300" distR="114300" simplePos="0" relativeHeight="251797504" behindDoc="1" locked="0" layoutInCell="1" allowOverlap="1" wp14:anchorId="3A4CD5C1" wp14:editId="30B11CB0">
            <wp:simplePos x="0" y="0"/>
            <wp:positionH relativeFrom="column">
              <wp:posOffset>-97155</wp:posOffset>
            </wp:positionH>
            <wp:positionV relativeFrom="paragraph">
              <wp:posOffset>1154430</wp:posOffset>
            </wp:positionV>
            <wp:extent cx="2139315" cy="1425575"/>
            <wp:effectExtent l="19050" t="19050" r="13335" b="22225"/>
            <wp:wrapTight wrapText="bothSides">
              <wp:wrapPolygon edited="0">
                <wp:start x="-192" y="-289"/>
                <wp:lineTo x="-192" y="21648"/>
                <wp:lineTo x="21542" y="21648"/>
                <wp:lineTo x="21542" y="-289"/>
                <wp:lineTo x="-192" y="-289"/>
              </wp:wrapPolygon>
            </wp:wrapTight>
            <wp:docPr id="113" name="Рисунок 113" descr="L:\Соловки Никита Кайданов\IMG_5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Соловки Никита Кайданов\IMG_5227-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9315" cy="142557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Pr>
          <w:rFonts w:asciiTheme="minorHAnsi" w:hAnsiTheme="minorHAnsi"/>
          <w:noProof/>
        </w:rPr>
        <w:drawing>
          <wp:anchor distT="0" distB="0" distL="114300" distR="114300" simplePos="0" relativeHeight="251796480" behindDoc="1" locked="0" layoutInCell="1" allowOverlap="1" wp14:anchorId="15A66208" wp14:editId="2B0B9B6F">
            <wp:simplePos x="0" y="0"/>
            <wp:positionH relativeFrom="column">
              <wp:posOffset>-77470</wp:posOffset>
            </wp:positionH>
            <wp:positionV relativeFrom="paragraph">
              <wp:posOffset>-499110</wp:posOffset>
            </wp:positionV>
            <wp:extent cx="2134870" cy="1423035"/>
            <wp:effectExtent l="19050" t="19050" r="17780" b="24765"/>
            <wp:wrapTight wrapText="bothSides">
              <wp:wrapPolygon edited="0">
                <wp:start x="-193" y="-289"/>
                <wp:lineTo x="-193" y="21687"/>
                <wp:lineTo x="21587" y="21687"/>
                <wp:lineTo x="21587" y="-289"/>
                <wp:lineTo x="-193" y="-289"/>
              </wp:wrapPolygon>
            </wp:wrapTight>
            <wp:docPr id="112" name="Рисунок 112" descr="L:\Соловки Никита Кайданов\IMG_5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Соловки Никита Кайданов\IMG_5222-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4870" cy="142303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D7194D">
        <w:rPr>
          <w:rFonts w:asciiTheme="minorHAnsi" w:hAnsiTheme="minorHAnsi"/>
        </w:rPr>
        <w:t>В</w:t>
      </w:r>
      <w:r w:rsidR="00E67209">
        <w:rPr>
          <w:rFonts w:asciiTheme="minorHAnsi" w:hAnsiTheme="minorHAnsi"/>
        </w:rPr>
        <w:t>ечером на площадке у часовни Александра Невского светский раут. По договоренности еще в городе все должны быть одеты самым шикарным образом. У юношей белые рубашки и галстуки. У девушек  - скромные, но ювелирные украшения. Мы</w:t>
      </w:r>
      <w:r w:rsidR="00A53026">
        <w:rPr>
          <w:rFonts w:asciiTheme="minorHAnsi" w:hAnsiTheme="minorHAnsi"/>
        </w:rPr>
        <w:t xml:space="preserve"> иг</w:t>
      </w:r>
      <w:r w:rsidR="00E67209">
        <w:rPr>
          <w:rFonts w:asciiTheme="minorHAnsi" w:hAnsiTheme="minorHAnsi"/>
        </w:rPr>
        <w:t>раем в «ЧГК» «Что означают наши имена?»</w:t>
      </w:r>
      <w:r w:rsidR="00BB6097">
        <w:rPr>
          <w:rFonts w:asciiTheme="minorHAnsi" w:hAnsiTheme="minorHAnsi"/>
        </w:rPr>
        <w:t xml:space="preserve">. У нас великолепная пара ведущих Ира с Гришей и три команды: Хохачи, Скромняги и Знатоки. </w:t>
      </w:r>
    </w:p>
    <w:p w:rsidR="00382DF6" w:rsidRDefault="00E0635E" w:rsidP="00382DF6">
      <w:pPr>
        <w:pStyle w:val="a7"/>
        <w:spacing w:before="0" w:beforeAutospacing="0" w:after="0" w:afterAutospacing="0" w:line="360" w:lineRule="auto"/>
        <w:rPr>
          <w:rFonts w:asciiTheme="minorHAnsi" w:hAnsiTheme="minorHAnsi"/>
        </w:rPr>
      </w:pPr>
      <w:r>
        <w:rPr>
          <w:rFonts w:asciiTheme="minorHAnsi" w:hAnsiTheme="minorHAnsi"/>
        </w:rPr>
        <w:t>Внимание! Вопрос:</w:t>
      </w:r>
    </w:p>
    <w:p w:rsidR="00382DF6" w:rsidRPr="00382DF6" w:rsidRDefault="00FA17B3" w:rsidP="00E0635E">
      <w:pPr>
        <w:pStyle w:val="a7"/>
        <w:spacing w:before="0" w:beforeAutospacing="0" w:after="0" w:afterAutospacing="0" w:line="360" w:lineRule="auto"/>
        <w:ind w:left="0"/>
        <w:rPr>
          <w:rFonts w:asciiTheme="minorHAnsi" w:hAnsiTheme="minorHAnsi"/>
        </w:rPr>
      </w:pPr>
      <w:r>
        <w:rPr>
          <w:rFonts w:asciiTheme="minorHAnsi" w:hAnsiTheme="minorHAnsi"/>
          <w:noProof/>
        </w:rPr>
        <w:drawing>
          <wp:anchor distT="0" distB="0" distL="114300" distR="114300" simplePos="0" relativeHeight="251800576" behindDoc="1" locked="0" layoutInCell="1" allowOverlap="1" wp14:anchorId="7756B295" wp14:editId="540E0659">
            <wp:simplePos x="0" y="0"/>
            <wp:positionH relativeFrom="column">
              <wp:posOffset>-2257425</wp:posOffset>
            </wp:positionH>
            <wp:positionV relativeFrom="paragraph">
              <wp:posOffset>1887855</wp:posOffset>
            </wp:positionV>
            <wp:extent cx="2113280" cy="1409065"/>
            <wp:effectExtent l="19050" t="19050" r="20320" b="19685"/>
            <wp:wrapTight wrapText="bothSides">
              <wp:wrapPolygon edited="0">
                <wp:start x="-195" y="-292"/>
                <wp:lineTo x="-195" y="21610"/>
                <wp:lineTo x="21613" y="21610"/>
                <wp:lineTo x="21613" y="-292"/>
                <wp:lineTo x="-195" y="-292"/>
              </wp:wrapPolygon>
            </wp:wrapTight>
            <wp:docPr id="116" name="Рисунок 116" descr="L:\Соловки Никита Кайданов\IMG_5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Соловки Никита Кайданов\IMG_5265-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13280" cy="140906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Pr>
          <w:rFonts w:asciiTheme="minorHAnsi" w:hAnsiTheme="minorHAnsi"/>
          <w:b/>
          <w:noProof/>
        </w:rPr>
        <w:drawing>
          <wp:anchor distT="0" distB="0" distL="114300" distR="114300" simplePos="0" relativeHeight="251798528" behindDoc="1" locked="0" layoutInCell="1" allowOverlap="1" wp14:anchorId="391666DD" wp14:editId="2B7500A8">
            <wp:simplePos x="0" y="0"/>
            <wp:positionH relativeFrom="column">
              <wp:posOffset>-2247900</wp:posOffset>
            </wp:positionH>
            <wp:positionV relativeFrom="paragraph">
              <wp:posOffset>260985</wp:posOffset>
            </wp:positionV>
            <wp:extent cx="2121535" cy="1414145"/>
            <wp:effectExtent l="19050" t="19050" r="12065" b="14605"/>
            <wp:wrapTight wrapText="bothSides">
              <wp:wrapPolygon edited="0">
                <wp:start x="-194" y="-291"/>
                <wp:lineTo x="-194" y="21532"/>
                <wp:lineTo x="21529" y="21532"/>
                <wp:lineTo x="21529" y="-291"/>
                <wp:lineTo x="-194" y="-291"/>
              </wp:wrapPolygon>
            </wp:wrapTight>
            <wp:docPr id="114" name="Рисунок 114" descr="L:\Соловки Никита Кайданов\IMG_5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Соловки Никита Кайданов\IMG_5245-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21535" cy="141414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382DF6" w:rsidRPr="00382DF6">
        <w:rPr>
          <w:rFonts w:asciiTheme="minorHAnsi" w:hAnsiTheme="minorHAnsi"/>
        </w:rPr>
        <w:t xml:space="preserve">ОН с отличием окончил физико-математическую школу, отказался присутствовать на вручении одной из самых престижных наград в ЕГО области деятельности, входит в список ста ныне живущих гениев, составленный "The Daily Telegraph". А вот гипотеза о том, что ОН — сын знаменитого ленинградца, скончавшегося от общего истощения, вызванного голодом во время блокады, не верна. Назовите фамилию этого знаменитого ленинградца. </w:t>
      </w:r>
      <w:r w:rsidR="00382DF6" w:rsidRPr="00382DF6">
        <w:rPr>
          <w:rStyle w:val="afa"/>
          <w:rFonts w:asciiTheme="minorHAnsi" w:hAnsiTheme="minorHAnsi"/>
        </w:rPr>
        <w:t>Ответ:</w:t>
      </w:r>
      <w:r w:rsidR="00382DF6" w:rsidRPr="00382DF6">
        <w:rPr>
          <w:rFonts w:asciiTheme="minorHAnsi" w:hAnsiTheme="minorHAnsi"/>
        </w:rPr>
        <w:t xml:space="preserve"> Перельман. </w:t>
      </w:r>
    </w:p>
    <w:p w:rsidR="00382DF6" w:rsidRPr="00382DF6" w:rsidRDefault="00FA17B3" w:rsidP="00382DF6">
      <w:pPr>
        <w:pStyle w:val="a7"/>
        <w:spacing w:before="0" w:beforeAutospacing="0" w:after="0" w:afterAutospacing="0" w:line="360" w:lineRule="auto"/>
        <w:rPr>
          <w:rFonts w:asciiTheme="minorHAnsi" w:hAnsiTheme="minorHAnsi"/>
        </w:rPr>
      </w:pPr>
      <w:r>
        <w:rPr>
          <w:rFonts w:asciiTheme="minorHAnsi" w:hAnsiTheme="minorHAnsi"/>
          <w:noProof/>
        </w:rPr>
        <w:drawing>
          <wp:anchor distT="0" distB="0" distL="114300" distR="114300" simplePos="0" relativeHeight="251799552" behindDoc="1" locked="0" layoutInCell="1" allowOverlap="1" wp14:anchorId="42A6F4BD" wp14:editId="1A07C9FC">
            <wp:simplePos x="0" y="0"/>
            <wp:positionH relativeFrom="column">
              <wp:posOffset>-2228215</wp:posOffset>
            </wp:positionH>
            <wp:positionV relativeFrom="paragraph">
              <wp:posOffset>1336675</wp:posOffset>
            </wp:positionV>
            <wp:extent cx="2319655" cy="1546860"/>
            <wp:effectExtent l="19050" t="19050" r="23495" b="15240"/>
            <wp:wrapTight wrapText="bothSides">
              <wp:wrapPolygon edited="0">
                <wp:start x="-177" y="-266"/>
                <wp:lineTo x="-177" y="21547"/>
                <wp:lineTo x="21641" y="21547"/>
                <wp:lineTo x="21641" y="-266"/>
                <wp:lineTo x="-177" y="-266"/>
              </wp:wrapPolygon>
            </wp:wrapTight>
            <wp:docPr id="115" name="Рисунок 115" descr="L:\Соловки Никита Кайданов\IMG_5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Соловки Никита Кайданов\IMG_5270-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19655" cy="154686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382DF6" w:rsidRPr="00382DF6">
        <w:rPr>
          <w:rStyle w:val="afa"/>
          <w:rFonts w:asciiTheme="minorHAnsi" w:hAnsiTheme="minorHAnsi"/>
        </w:rPr>
        <w:t>Комментарий:</w:t>
      </w:r>
      <w:r w:rsidR="00382DF6" w:rsidRPr="00382DF6">
        <w:rPr>
          <w:rFonts w:asciiTheme="minorHAnsi" w:hAnsiTheme="minorHAnsi"/>
        </w:rPr>
        <w:t xml:space="preserve"> ОН — это </w:t>
      </w:r>
      <w:r w:rsidR="00382DF6" w:rsidRPr="00382DF6">
        <w:rPr>
          <w:rStyle w:val="afa"/>
          <w:rFonts w:asciiTheme="minorHAnsi" w:hAnsiTheme="minorHAnsi"/>
        </w:rPr>
        <w:t>Григорий</w:t>
      </w:r>
      <w:r w:rsidR="00382DF6" w:rsidRPr="00382DF6">
        <w:rPr>
          <w:rFonts w:asciiTheme="minorHAnsi" w:hAnsiTheme="minorHAnsi"/>
        </w:rPr>
        <w:t xml:space="preserve"> Яковлевич Перельман, российский математик, автор доказательства гипотезы Пуанкаре. Распространено заблуждение, что он — сын Якова Перельмана, знаменитого популяризатора науки. </w:t>
      </w:r>
      <w:r w:rsidR="00382DF6">
        <w:rPr>
          <w:rFonts w:asciiTheme="minorHAnsi" w:hAnsiTheme="minorHAnsi"/>
        </w:rPr>
        <w:t>Мы желаем успехов в учебе нашему Грише Соловьеву.</w:t>
      </w:r>
    </w:p>
    <w:p w:rsidR="00E67209" w:rsidRPr="00CD7355" w:rsidRDefault="00BB6097" w:rsidP="00382DF6">
      <w:pPr>
        <w:spacing w:line="360" w:lineRule="auto"/>
        <w:jc w:val="both"/>
        <w:rPr>
          <w:rFonts w:asciiTheme="minorHAnsi" w:hAnsiTheme="minorHAnsi"/>
        </w:rPr>
      </w:pPr>
      <w:r>
        <w:rPr>
          <w:rFonts w:asciiTheme="minorHAnsi" w:hAnsiTheme="minorHAnsi"/>
        </w:rPr>
        <w:t>Кто выиграл? Конечно, воспитанники Александра Друзя. После игры нас ждет уникальный ужин: на столах торты, фрукты и традиционный, но по-особому вкусный чай. Это последняя ночь на Острове. Хочется петь и смотреть друг на друга.</w:t>
      </w:r>
    </w:p>
    <w:p w:rsidR="00382DF6" w:rsidRDefault="00382DF6" w:rsidP="00C863ED">
      <w:pPr>
        <w:spacing w:line="360" w:lineRule="auto"/>
        <w:jc w:val="both"/>
        <w:rPr>
          <w:rFonts w:asciiTheme="minorHAnsi" w:hAnsiTheme="minorHAnsi"/>
          <w:b/>
        </w:rPr>
      </w:pPr>
    </w:p>
    <w:p w:rsidR="00FA17B3" w:rsidRPr="0007352B" w:rsidRDefault="00FA17B3" w:rsidP="00C863ED">
      <w:pPr>
        <w:spacing w:line="360" w:lineRule="auto"/>
        <w:jc w:val="both"/>
        <w:rPr>
          <w:rFonts w:asciiTheme="minorHAnsi" w:hAnsiTheme="minorHAnsi"/>
          <w:b/>
          <w:color w:val="C00000"/>
        </w:rPr>
      </w:pPr>
    </w:p>
    <w:p w:rsidR="00001934" w:rsidRPr="00E0635E" w:rsidRDefault="002E4D1F" w:rsidP="00C863ED">
      <w:pPr>
        <w:spacing w:line="360" w:lineRule="auto"/>
        <w:jc w:val="both"/>
        <w:rPr>
          <w:rFonts w:asciiTheme="minorHAnsi" w:hAnsiTheme="minorHAnsi"/>
          <w:b/>
          <w:color w:val="C00000"/>
        </w:rPr>
      </w:pPr>
      <w:r w:rsidRPr="00E0635E">
        <w:rPr>
          <w:rFonts w:asciiTheme="minorHAnsi" w:hAnsiTheme="minorHAnsi"/>
          <w:b/>
          <w:color w:val="C00000"/>
        </w:rPr>
        <w:t>27.06</w:t>
      </w:r>
      <w:r w:rsidR="00001934" w:rsidRPr="00E0635E">
        <w:rPr>
          <w:rFonts w:asciiTheme="minorHAnsi" w:hAnsiTheme="minorHAnsi"/>
          <w:b/>
          <w:color w:val="C00000"/>
        </w:rPr>
        <w:t xml:space="preserve">, чт:  </w:t>
      </w:r>
      <w:r w:rsidR="00BB6097" w:rsidRPr="00E0635E">
        <w:rPr>
          <w:rFonts w:asciiTheme="minorHAnsi" w:hAnsiTheme="minorHAnsi"/>
          <w:b/>
          <w:color w:val="C00000"/>
        </w:rPr>
        <w:t>Ночь была страшной.</w:t>
      </w:r>
    </w:p>
    <w:p w:rsidR="00001934" w:rsidRPr="00CD7355" w:rsidRDefault="00FA17B3" w:rsidP="00E0635E">
      <w:pPr>
        <w:spacing w:line="360" w:lineRule="auto"/>
        <w:ind w:firstLine="850"/>
        <w:jc w:val="both"/>
        <w:rPr>
          <w:rFonts w:asciiTheme="minorHAnsi" w:hAnsiTheme="minorHAnsi"/>
        </w:rPr>
      </w:pPr>
      <w:r>
        <w:rPr>
          <w:rFonts w:asciiTheme="minorHAnsi" w:hAnsiTheme="minorHAnsi"/>
          <w:noProof/>
        </w:rPr>
        <w:lastRenderedPageBreak/>
        <w:drawing>
          <wp:anchor distT="0" distB="0" distL="114300" distR="114300" simplePos="0" relativeHeight="251801600" behindDoc="1" locked="0" layoutInCell="1" allowOverlap="1" wp14:anchorId="1EF244CF" wp14:editId="4F466987">
            <wp:simplePos x="0" y="0"/>
            <wp:positionH relativeFrom="column">
              <wp:posOffset>3470275</wp:posOffset>
            </wp:positionH>
            <wp:positionV relativeFrom="paragraph">
              <wp:posOffset>631190</wp:posOffset>
            </wp:positionV>
            <wp:extent cx="2551430" cy="1906270"/>
            <wp:effectExtent l="19050" t="19050" r="20320" b="17780"/>
            <wp:wrapTight wrapText="bothSides">
              <wp:wrapPolygon edited="0">
                <wp:start x="-161" y="-216"/>
                <wp:lineTo x="-161" y="21586"/>
                <wp:lineTo x="21611" y="21586"/>
                <wp:lineTo x="21611" y="-216"/>
                <wp:lineTo x="-161" y="-216"/>
              </wp:wrapPolygon>
            </wp:wrapTight>
            <wp:docPr id="117" name="Рисунок 117" descr="L:\Соловки 13\257_2706\IMG_2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Соловки 13\257_2706\IMG_2363-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1430" cy="190627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BB6097">
        <w:rPr>
          <w:rFonts w:asciiTheme="minorHAnsi" w:hAnsiTheme="minorHAnsi"/>
        </w:rPr>
        <w:t xml:space="preserve">Ветер подул еще ночью. Ветер, даже ветрище.. Скрипели деревья, шумела вода. Стало немного страшно. Утром стало известно, что корабль, который должен был забрать нас, не пришел. Стали считать оставшиеся деньги, но надежды не теряли. Собрали лагерь, упаковали вещи и после долгих раздумий все-таки переехали в поселок. План есть план. Экскурсию в Музей школы юнг для нас вела Анастасия Лыкова. Та самая, кто в первый день рассказывала нам об истории монастыря. Очень интересная и .. девушка. Как-то незаметно ветер стих, и в небе засияло солнце. С </w:t>
      </w:r>
      <w:r w:rsidR="00382DF6">
        <w:rPr>
          <w:rFonts w:asciiTheme="minorHAnsi" w:hAnsiTheme="minorHAnsi"/>
        </w:rPr>
        <w:t>опозданием</w:t>
      </w:r>
      <w:r w:rsidR="00BB6097">
        <w:rPr>
          <w:rFonts w:asciiTheme="minorHAnsi" w:hAnsiTheme="minorHAnsi"/>
        </w:rPr>
        <w:t xml:space="preserve"> на час корабль все-таки начал свой поход в Кемь. Посадка в автобус, в поезд Мы едем домой.</w:t>
      </w:r>
    </w:p>
    <w:p w:rsidR="00001934" w:rsidRPr="00E0635E" w:rsidRDefault="002E4D1F" w:rsidP="00C863ED">
      <w:pPr>
        <w:spacing w:line="360" w:lineRule="auto"/>
        <w:jc w:val="both"/>
        <w:rPr>
          <w:rFonts w:asciiTheme="minorHAnsi" w:hAnsiTheme="minorHAnsi"/>
          <w:b/>
          <w:color w:val="C00000"/>
        </w:rPr>
      </w:pPr>
      <w:r w:rsidRPr="00E0635E">
        <w:rPr>
          <w:rFonts w:asciiTheme="minorHAnsi" w:hAnsiTheme="minorHAnsi"/>
          <w:b/>
          <w:color w:val="C00000"/>
        </w:rPr>
        <w:t>2</w:t>
      </w:r>
      <w:r w:rsidR="00001934" w:rsidRPr="00E0635E">
        <w:rPr>
          <w:rFonts w:asciiTheme="minorHAnsi" w:hAnsiTheme="minorHAnsi"/>
          <w:b/>
          <w:color w:val="C00000"/>
        </w:rPr>
        <w:t>8</w:t>
      </w:r>
      <w:r w:rsidRPr="00E0635E">
        <w:rPr>
          <w:rFonts w:asciiTheme="minorHAnsi" w:hAnsiTheme="minorHAnsi"/>
          <w:b/>
          <w:color w:val="C00000"/>
        </w:rPr>
        <w:t>.06</w:t>
      </w:r>
      <w:r w:rsidR="00001934" w:rsidRPr="00E0635E">
        <w:rPr>
          <w:rFonts w:asciiTheme="minorHAnsi" w:hAnsiTheme="minorHAnsi"/>
          <w:b/>
          <w:color w:val="C00000"/>
        </w:rPr>
        <w:t>, пт: Возвращение.</w:t>
      </w:r>
    </w:p>
    <w:p w:rsidR="00001934" w:rsidRPr="00CD7355" w:rsidRDefault="00001934" w:rsidP="00C863ED">
      <w:pPr>
        <w:spacing w:line="360" w:lineRule="auto"/>
        <w:ind w:firstLine="708"/>
        <w:jc w:val="both"/>
        <w:rPr>
          <w:rFonts w:asciiTheme="minorHAnsi" w:hAnsiTheme="minorHAnsi"/>
        </w:rPr>
      </w:pPr>
      <w:r w:rsidRPr="00CD7355">
        <w:rPr>
          <w:rFonts w:asciiTheme="minorHAnsi" w:hAnsiTheme="minorHAnsi"/>
        </w:rPr>
        <w:t xml:space="preserve">Поезд приходит на Ладожский вокзал по расписанию. Нас встречают родители и друзья. Расставаться не хочется – еще одна традиционная фотография. </w:t>
      </w:r>
    </w:p>
    <w:p w:rsidR="00001934" w:rsidRDefault="00001934" w:rsidP="00C863ED">
      <w:pPr>
        <w:spacing w:line="360" w:lineRule="auto"/>
        <w:ind w:firstLine="708"/>
        <w:jc w:val="both"/>
        <w:rPr>
          <w:rFonts w:asciiTheme="minorHAnsi" w:hAnsiTheme="minorHAnsi"/>
        </w:rPr>
      </w:pPr>
      <w:r w:rsidRPr="00CD7355">
        <w:rPr>
          <w:rFonts w:asciiTheme="minorHAnsi" w:hAnsiTheme="minorHAnsi"/>
        </w:rPr>
        <w:t>Надеемся, не последняя..</w:t>
      </w:r>
      <w:bookmarkStart w:id="33" w:name="_Toc180765743"/>
      <w:bookmarkEnd w:id="32"/>
      <w:r w:rsidRPr="00CD7355">
        <w:rPr>
          <w:rFonts w:asciiTheme="minorHAnsi" w:hAnsiTheme="minorHAnsi"/>
        </w:rPr>
        <w:t xml:space="preserve">. </w:t>
      </w:r>
    </w:p>
    <w:p w:rsidR="00E0635E" w:rsidRDefault="00FA17B3" w:rsidP="00C863ED">
      <w:pPr>
        <w:spacing w:line="360" w:lineRule="auto"/>
        <w:ind w:firstLine="708"/>
        <w:jc w:val="both"/>
        <w:rPr>
          <w:rFonts w:asciiTheme="minorHAnsi" w:hAnsiTheme="minorHAnsi"/>
        </w:rPr>
      </w:pPr>
      <w:r>
        <w:rPr>
          <w:rFonts w:asciiTheme="minorHAnsi" w:hAnsiTheme="minorHAnsi"/>
          <w:noProof/>
        </w:rPr>
        <w:drawing>
          <wp:anchor distT="0" distB="0" distL="114300" distR="114300" simplePos="0" relativeHeight="251812864" behindDoc="1" locked="0" layoutInCell="1" allowOverlap="1" wp14:anchorId="6711BC4E" wp14:editId="2E71F8F1">
            <wp:simplePos x="0" y="0"/>
            <wp:positionH relativeFrom="column">
              <wp:posOffset>906780</wp:posOffset>
            </wp:positionH>
            <wp:positionV relativeFrom="paragraph">
              <wp:posOffset>215265</wp:posOffset>
            </wp:positionV>
            <wp:extent cx="4159250" cy="2975610"/>
            <wp:effectExtent l="0" t="0" r="0" b="0"/>
            <wp:wrapTight wrapText="bothSides">
              <wp:wrapPolygon edited="0">
                <wp:start x="0" y="0"/>
                <wp:lineTo x="0" y="21434"/>
                <wp:lineTo x="21468" y="21434"/>
                <wp:lineTo x="21468" y="0"/>
                <wp:lineTo x="0" y="0"/>
              </wp:wrapPolygon>
            </wp:wrapTight>
            <wp:docPr id="139" name="Рисунок 139" descr="F:\Соловки Никита Кайданов\IMG_5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Соловки Никита Кайданов\IMG_5282-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59250" cy="297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35E" w:rsidRPr="00CD7355" w:rsidRDefault="00E0635E" w:rsidP="00C863ED">
      <w:pPr>
        <w:spacing w:line="360" w:lineRule="auto"/>
        <w:ind w:firstLine="708"/>
        <w:jc w:val="both"/>
        <w:rPr>
          <w:rFonts w:asciiTheme="minorHAnsi" w:hAnsiTheme="minorHAnsi"/>
        </w:rPr>
      </w:pPr>
    </w:p>
    <w:p w:rsidR="00001934" w:rsidRPr="00CD7355" w:rsidRDefault="00001934" w:rsidP="00C863ED">
      <w:pPr>
        <w:jc w:val="both"/>
        <w:rPr>
          <w:rFonts w:asciiTheme="minorHAnsi" w:hAnsiTheme="minorHAnsi"/>
        </w:rPr>
      </w:pPr>
    </w:p>
    <w:p w:rsidR="00FA17B3" w:rsidRPr="0007352B" w:rsidRDefault="00FA17B3" w:rsidP="001C1E06">
      <w:pPr>
        <w:pStyle w:val="3"/>
        <w:spacing w:before="0" w:after="0"/>
        <w:ind w:left="720"/>
        <w:jc w:val="center"/>
        <w:rPr>
          <w:rFonts w:asciiTheme="minorHAnsi" w:hAnsiTheme="minorHAnsi"/>
          <w:b/>
          <w:color w:val="C00000"/>
          <w:szCs w:val="28"/>
        </w:rPr>
      </w:pPr>
    </w:p>
    <w:p w:rsidR="00FA17B3" w:rsidRPr="0007352B" w:rsidRDefault="00FA17B3" w:rsidP="00FA17B3">
      <w:pPr>
        <w:rPr>
          <w:lang w:eastAsia="en-US"/>
        </w:rPr>
      </w:pPr>
    </w:p>
    <w:p w:rsidR="00FA17B3" w:rsidRPr="0007352B" w:rsidRDefault="00FA17B3" w:rsidP="001C1E06">
      <w:pPr>
        <w:pStyle w:val="3"/>
        <w:spacing w:before="0" w:after="0"/>
        <w:ind w:left="720"/>
        <w:jc w:val="center"/>
        <w:rPr>
          <w:rFonts w:asciiTheme="minorHAnsi" w:hAnsiTheme="minorHAnsi"/>
          <w:b/>
          <w:color w:val="C00000"/>
          <w:szCs w:val="28"/>
        </w:rPr>
      </w:pPr>
    </w:p>
    <w:p w:rsidR="00FA17B3" w:rsidRPr="0007352B" w:rsidRDefault="00FA17B3" w:rsidP="00FA17B3">
      <w:pPr>
        <w:rPr>
          <w:lang w:eastAsia="en-US"/>
        </w:rPr>
      </w:pPr>
    </w:p>
    <w:p w:rsidR="00FA17B3" w:rsidRPr="0007352B" w:rsidRDefault="00FA17B3" w:rsidP="00FA17B3">
      <w:pPr>
        <w:rPr>
          <w:lang w:eastAsia="en-US"/>
        </w:rPr>
      </w:pPr>
    </w:p>
    <w:p w:rsidR="00FA17B3" w:rsidRPr="0007352B" w:rsidRDefault="00FA17B3" w:rsidP="00FA17B3">
      <w:pPr>
        <w:rPr>
          <w:lang w:eastAsia="en-US"/>
        </w:rPr>
      </w:pPr>
    </w:p>
    <w:p w:rsidR="00FA17B3" w:rsidRPr="0007352B" w:rsidRDefault="00FA17B3" w:rsidP="00FA17B3">
      <w:pPr>
        <w:rPr>
          <w:lang w:eastAsia="en-US"/>
        </w:rPr>
      </w:pPr>
    </w:p>
    <w:p w:rsidR="00FA17B3" w:rsidRPr="0007352B" w:rsidRDefault="00FA17B3" w:rsidP="00FA17B3">
      <w:pPr>
        <w:rPr>
          <w:lang w:eastAsia="en-US"/>
        </w:rPr>
      </w:pPr>
    </w:p>
    <w:p w:rsidR="00FA17B3" w:rsidRPr="0007352B" w:rsidRDefault="00FA17B3" w:rsidP="00FA17B3">
      <w:pPr>
        <w:rPr>
          <w:lang w:eastAsia="en-US"/>
        </w:rPr>
      </w:pPr>
    </w:p>
    <w:p w:rsidR="00FA17B3" w:rsidRPr="0007352B" w:rsidRDefault="00FA17B3" w:rsidP="00FA17B3">
      <w:pPr>
        <w:rPr>
          <w:lang w:eastAsia="en-US"/>
        </w:rPr>
      </w:pPr>
    </w:p>
    <w:p w:rsidR="00FA17B3" w:rsidRPr="0007352B" w:rsidRDefault="00FA17B3" w:rsidP="00FA17B3">
      <w:pPr>
        <w:rPr>
          <w:lang w:eastAsia="en-US"/>
        </w:rPr>
      </w:pPr>
    </w:p>
    <w:p w:rsidR="00FA17B3" w:rsidRPr="0007352B" w:rsidRDefault="00FA17B3" w:rsidP="00FA17B3">
      <w:pPr>
        <w:rPr>
          <w:lang w:eastAsia="en-US"/>
        </w:rPr>
      </w:pPr>
    </w:p>
    <w:p w:rsidR="00FA17B3" w:rsidRPr="0007352B" w:rsidRDefault="00FA17B3" w:rsidP="001C1E06">
      <w:pPr>
        <w:pStyle w:val="3"/>
        <w:spacing w:before="0" w:after="0"/>
        <w:ind w:left="720"/>
        <w:jc w:val="center"/>
        <w:rPr>
          <w:rFonts w:asciiTheme="minorHAnsi" w:hAnsiTheme="minorHAnsi"/>
          <w:b/>
          <w:color w:val="C00000"/>
          <w:szCs w:val="28"/>
        </w:rPr>
      </w:pPr>
    </w:p>
    <w:p w:rsidR="00FA17B3" w:rsidRPr="0007352B" w:rsidRDefault="00FA17B3" w:rsidP="001C1E06">
      <w:pPr>
        <w:pStyle w:val="3"/>
        <w:spacing w:before="0" w:after="0"/>
        <w:ind w:left="720"/>
        <w:jc w:val="center"/>
        <w:rPr>
          <w:rFonts w:asciiTheme="minorHAnsi" w:hAnsiTheme="minorHAnsi"/>
          <w:b/>
          <w:color w:val="C00000"/>
          <w:szCs w:val="28"/>
        </w:rPr>
      </w:pPr>
    </w:p>
    <w:p w:rsidR="00FA17B3" w:rsidRPr="0007352B" w:rsidRDefault="00FA17B3" w:rsidP="001C1E06">
      <w:pPr>
        <w:pStyle w:val="3"/>
        <w:spacing w:before="0" w:after="0"/>
        <w:ind w:left="720"/>
        <w:jc w:val="center"/>
        <w:rPr>
          <w:rFonts w:asciiTheme="minorHAnsi" w:hAnsiTheme="minorHAnsi"/>
          <w:b/>
          <w:color w:val="C00000"/>
          <w:szCs w:val="28"/>
        </w:rPr>
      </w:pPr>
    </w:p>
    <w:p w:rsidR="00FA17B3" w:rsidRPr="0007352B" w:rsidRDefault="00FA17B3" w:rsidP="00FA17B3">
      <w:pPr>
        <w:rPr>
          <w:lang w:eastAsia="en-US"/>
        </w:rPr>
      </w:pPr>
    </w:p>
    <w:p w:rsidR="00001934" w:rsidRPr="00E0635E" w:rsidRDefault="001D0747" w:rsidP="001C1E06">
      <w:pPr>
        <w:pStyle w:val="3"/>
        <w:spacing w:before="0" w:after="0"/>
        <w:ind w:left="720"/>
        <w:jc w:val="center"/>
        <w:rPr>
          <w:rFonts w:asciiTheme="minorHAnsi" w:hAnsiTheme="minorHAnsi"/>
          <w:b/>
          <w:color w:val="C00000"/>
          <w:szCs w:val="28"/>
        </w:rPr>
      </w:pPr>
      <w:r>
        <w:rPr>
          <w:rFonts w:asciiTheme="minorHAnsi" w:hAnsiTheme="minorHAnsi"/>
          <w:b/>
          <w:color w:val="C00000"/>
          <w:szCs w:val="28"/>
        </w:rPr>
        <w:t>4.</w:t>
      </w:r>
      <w:r w:rsidR="00001934" w:rsidRPr="00E0635E">
        <w:rPr>
          <w:rFonts w:asciiTheme="minorHAnsi" w:hAnsiTheme="minorHAnsi"/>
          <w:b/>
          <w:color w:val="C00000"/>
          <w:szCs w:val="28"/>
        </w:rPr>
        <w:t>3.</w:t>
      </w:r>
      <w:bookmarkStart w:id="34" w:name="Небольшое"/>
      <w:r w:rsidR="00E0635E">
        <w:rPr>
          <w:rFonts w:asciiTheme="minorHAnsi" w:hAnsiTheme="minorHAnsi"/>
          <w:b/>
          <w:color w:val="C00000"/>
          <w:szCs w:val="28"/>
        </w:rPr>
        <w:t xml:space="preserve"> </w:t>
      </w:r>
      <w:r w:rsidR="00001934" w:rsidRPr="00E0635E">
        <w:rPr>
          <w:rFonts w:asciiTheme="minorHAnsi" w:hAnsiTheme="minorHAnsi"/>
          <w:b/>
          <w:color w:val="C00000"/>
          <w:szCs w:val="28"/>
        </w:rPr>
        <w:t>Небольшое</w:t>
      </w:r>
      <w:bookmarkEnd w:id="34"/>
      <w:r w:rsidR="00001934" w:rsidRPr="00E0635E">
        <w:rPr>
          <w:rFonts w:asciiTheme="minorHAnsi" w:hAnsiTheme="minorHAnsi"/>
          <w:b/>
          <w:color w:val="C00000"/>
          <w:szCs w:val="28"/>
        </w:rPr>
        <w:t xml:space="preserve"> отступление о погоде</w:t>
      </w:r>
    </w:p>
    <w:p w:rsidR="00001934" w:rsidRPr="00CD7355" w:rsidRDefault="00001934" w:rsidP="001C1E06">
      <w:pPr>
        <w:pStyle w:val="a7"/>
        <w:spacing w:before="0" w:beforeAutospacing="0" w:after="0" w:afterAutospacing="0"/>
        <w:ind w:firstLine="708"/>
        <w:rPr>
          <w:rFonts w:asciiTheme="minorHAnsi" w:hAnsiTheme="minorHAnsi"/>
        </w:rPr>
      </w:pPr>
      <w:r w:rsidRPr="00CD7355">
        <w:rPr>
          <w:rFonts w:asciiTheme="minorHAnsi" w:hAnsiTheme="minorHAnsi"/>
        </w:rPr>
        <w:t xml:space="preserve">В летний туристический сезон на </w:t>
      </w:r>
      <w:r w:rsidRPr="00CD7355">
        <w:rPr>
          <w:rFonts w:asciiTheme="minorHAnsi" w:hAnsiTheme="minorHAnsi"/>
          <w:iCs/>
        </w:rPr>
        <w:t>Соловках</w:t>
      </w:r>
      <w:r w:rsidRPr="00CD7355">
        <w:rPr>
          <w:rFonts w:asciiTheme="minorHAnsi" w:hAnsiTheme="minorHAnsi"/>
        </w:rPr>
        <w:t xml:space="preserve"> может быть жарко, но бывают и холодные года, когда все лето не снимают верхнюю одежду. Нередки и сильные ветра. С погодой как кому повезет, даже в течение одного дня погода может значительно меняться. Нам повезло. </w:t>
      </w:r>
      <w:r w:rsidRPr="00CD7355">
        <w:rPr>
          <w:rFonts w:asciiTheme="minorHAnsi" w:hAnsiTheme="minorHAnsi"/>
        </w:rPr>
        <w:lastRenderedPageBreak/>
        <w:t xml:space="preserve">Практически все дни стояла тихая ясная теплая погода, благоприятная для работы и экскурсий. В дни, когда был проведен поход, а это физически все-таки напряженное путешествие в </w:t>
      </w:r>
      <w:smartTag w:uri="urn:schemas-microsoft-com:office:smarttags" w:element="metricconverter">
        <w:smartTagPr>
          <w:attr w:name="ProductID" w:val="50 км"/>
        </w:smartTagPr>
        <w:r w:rsidRPr="00CD7355">
          <w:rPr>
            <w:rFonts w:asciiTheme="minorHAnsi" w:hAnsiTheme="minorHAnsi"/>
          </w:rPr>
          <w:t>50 км</w:t>
        </w:r>
      </w:smartTag>
      <w:r w:rsidRPr="00CD7355">
        <w:rPr>
          <w:rFonts w:asciiTheme="minorHAnsi" w:hAnsiTheme="minorHAnsi"/>
        </w:rPr>
        <w:t xml:space="preserve"> пешего пути, было малооблачно и прохладно — лучшая погода для длительных переходов. В последний день, остров «заплакал». Думали, что на обратном пути от </w:t>
      </w:r>
      <w:r w:rsidRPr="00CD7355">
        <w:rPr>
          <w:rFonts w:asciiTheme="minorHAnsi" w:hAnsiTheme="minorHAnsi"/>
          <w:iCs/>
        </w:rPr>
        <w:t>Соловков</w:t>
      </w:r>
      <w:r w:rsidRPr="00CD7355">
        <w:rPr>
          <w:rFonts w:asciiTheme="minorHAnsi" w:hAnsiTheme="minorHAnsi"/>
        </w:rPr>
        <w:t xml:space="preserve"> до </w:t>
      </w:r>
      <w:r w:rsidRPr="00CD7355">
        <w:rPr>
          <w:rFonts w:asciiTheme="minorHAnsi" w:hAnsiTheme="minorHAnsi"/>
          <w:iCs/>
        </w:rPr>
        <w:t>Кеми</w:t>
      </w:r>
      <w:r w:rsidR="00E0635E">
        <w:rPr>
          <w:rFonts w:asciiTheme="minorHAnsi" w:hAnsiTheme="minorHAnsi"/>
        </w:rPr>
        <w:t xml:space="preserve"> будет штормить — но к вечеру ветер стих,</w:t>
      </w:r>
      <w:r w:rsidRPr="00CD7355">
        <w:rPr>
          <w:rFonts w:asciiTheme="minorHAnsi" w:hAnsiTheme="minorHAnsi"/>
        </w:rPr>
        <w:t xml:space="preserve"> дошли гладенько</w:t>
      </w:r>
      <w:r w:rsidR="00E0635E">
        <w:rPr>
          <w:rFonts w:asciiTheme="minorHAnsi" w:hAnsiTheme="minorHAnsi"/>
        </w:rPr>
        <w:t>.</w:t>
      </w:r>
      <w:r w:rsidRPr="00CD7355">
        <w:rPr>
          <w:rFonts w:asciiTheme="minorHAnsi" w:hAnsiTheme="minorHAnsi"/>
        </w:rPr>
        <w:t xml:space="preserve"> </w:t>
      </w: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8"/>
        <w:gridCol w:w="1315"/>
        <w:gridCol w:w="1028"/>
        <w:gridCol w:w="1226"/>
        <w:gridCol w:w="715"/>
        <w:gridCol w:w="1315"/>
        <w:gridCol w:w="1028"/>
        <w:gridCol w:w="1226"/>
        <w:gridCol w:w="715"/>
      </w:tblGrid>
      <w:tr w:rsidR="00001934" w:rsidRPr="00CD7355" w:rsidTr="00001934">
        <w:tc>
          <w:tcPr>
            <w:tcW w:w="1288" w:type="dxa"/>
          </w:tcPr>
          <w:p w:rsidR="00001934" w:rsidRPr="00CD7355" w:rsidRDefault="00001934" w:rsidP="00001934">
            <w:pPr>
              <w:pStyle w:val="a7"/>
              <w:jc w:val="center"/>
              <w:rPr>
                <w:rFonts w:asciiTheme="minorHAnsi" w:hAnsiTheme="minorHAnsi"/>
                <w:sz w:val="20"/>
                <w:szCs w:val="20"/>
              </w:rPr>
            </w:pPr>
          </w:p>
        </w:tc>
        <w:tc>
          <w:tcPr>
            <w:tcW w:w="4284" w:type="dxa"/>
            <w:gridSpan w:val="4"/>
          </w:tcPr>
          <w:p w:rsidR="00001934" w:rsidRPr="00CD7355" w:rsidRDefault="00001934" w:rsidP="00001934">
            <w:pPr>
              <w:pStyle w:val="a7"/>
              <w:jc w:val="center"/>
              <w:rPr>
                <w:rFonts w:asciiTheme="minorHAnsi" w:hAnsiTheme="minorHAnsi"/>
                <w:sz w:val="20"/>
                <w:szCs w:val="20"/>
              </w:rPr>
            </w:pPr>
            <w:r w:rsidRPr="00CD7355">
              <w:rPr>
                <w:rFonts w:asciiTheme="minorHAnsi" w:hAnsiTheme="minorHAnsi"/>
                <w:sz w:val="20"/>
                <w:szCs w:val="20"/>
              </w:rPr>
              <w:t>ДЕНЬ</w:t>
            </w:r>
          </w:p>
        </w:tc>
        <w:tc>
          <w:tcPr>
            <w:tcW w:w="4284" w:type="dxa"/>
            <w:gridSpan w:val="4"/>
          </w:tcPr>
          <w:p w:rsidR="00001934" w:rsidRPr="00CD7355" w:rsidRDefault="00001934" w:rsidP="00001934">
            <w:pPr>
              <w:pStyle w:val="a7"/>
              <w:jc w:val="center"/>
              <w:rPr>
                <w:rFonts w:asciiTheme="minorHAnsi" w:hAnsiTheme="minorHAnsi"/>
                <w:sz w:val="20"/>
                <w:szCs w:val="20"/>
              </w:rPr>
            </w:pPr>
            <w:r w:rsidRPr="00CD7355">
              <w:rPr>
                <w:rFonts w:asciiTheme="minorHAnsi" w:hAnsiTheme="minorHAnsi"/>
                <w:sz w:val="20"/>
                <w:szCs w:val="20"/>
              </w:rPr>
              <w:t>ВЕЧЕР</w:t>
            </w:r>
          </w:p>
        </w:tc>
      </w:tr>
      <w:tr w:rsidR="00001934" w:rsidRPr="00CD7355" w:rsidTr="00001934">
        <w:tc>
          <w:tcPr>
            <w:tcW w:w="1288" w:type="dxa"/>
          </w:tcPr>
          <w:p w:rsidR="00001934" w:rsidRPr="00CD7355" w:rsidRDefault="00001934" w:rsidP="00001934">
            <w:pPr>
              <w:pStyle w:val="a7"/>
              <w:jc w:val="center"/>
              <w:rPr>
                <w:rFonts w:asciiTheme="minorHAnsi" w:hAnsiTheme="minorHAnsi"/>
                <w:sz w:val="20"/>
                <w:szCs w:val="20"/>
              </w:rPr>
            </w:pPr>
            <w:r w:rsidRPr="00CD7355">
              <w:rPr>
                <w:rFonts w:asciiTheme="minorHAnsi" w:hAnsiTheme="minorHAnsi"/>
                <w:sz w:val="20"/>
                <w:szCs w:val="20"/>
              </w:rPr>
              <w:t>Дата, местность</w:t>
            </w:r>
          </w:p>
        </w:tc>
        <w:tc>
          <w:tcPr>
            <w:tcW w:w="1315" w:type="dxa"/>
          </w:tcPr>
          <w:p w:rsidR="00001934" w:rsidRPr="00CD7355" w:rsidRDefault="00001934" w:rsidP="00001934">
            <w:pPr>
              <w:pStyle w:val="a7"/>
              <w:jc w:val="center"/>
              <w:rPr>
                <w:rFonts w:asciiTheme="minorHAnsi" w:hAnsiTheme="minorHAnsi"/>
                <w:sz w:val="20"/>
                <w:szCs w:val="20"/>
              </w:rPr>
            </w:pPr>
            <w:r w:rsidRPr="00CD7355">
              <w:rPr>
                <w:rFonts w:asciiTheme="minorHAnsi" w:hAnsiTheme="minorHAnsi"/>
                <w:sz w:val="20"/>
                <w:szCs w:val="20"/>
              </w:rPr>
              <w:t>Температура</w:t>
            </w:r>
          </w:p>
        </w:tc>
        <w:tc>
          <w:tcPr>
            <w:tcW w:w="1028" w:type="dxa"/>
          </w:tcPr>
          <w:p w:rsidR="00001934" w:rsidRPr="00CD7355" w:rsidRDefault="00001934" w:rsidP="00001934">
            <w:pPr>
              <w:pStyle w:val="a7"/>
              <w:jc w:val="center"/>
              <w:rPr>
                <w:rFonts w:asciiTheme="minorHAnsi" w:hAnsiTheme="minorHAnsi"/>
                <w:sz w:val="20"/>
                <w:szCs w:val="20"/>
              </w:rPr>
            </w:pPr>
            <w:r w:rsidRPr="00CD7355">
              <w:rPr>
                <w:rFonts w:asciiTheme="minorHAnsi" w:hAnsiTheme="minorHAnsi"/>
                <w:sz w:val="20"/>
                <w:szCs w:val="20"/>
              </w:rPr>
              <w:t>Давление</w:t>
            </w:r>
          </w:p>
        </w:tc>
        <w:tc>
          <w:tcPr>
            <w:tcW w:w="1226" w:type="dxa"/>
          </w:tcPr>
          <w:p w:rsidR="00001934" w:rsidRPr="00CD7355" w:rsidRDefault="00001934" w:rsidP="00001934">
            <w:pPr>
              <w:pStyle w:val="a7"/>
              <w:jc w:val="center"/>
              <w:rPr>
                <w:rFonts w:asciiTheme="minorHAnsi" w:hAnsiTheme="minorHAnsi"/>
                <w:sz w:val="20"/>
                <w:szCs w:val="20"/>
              </w:rPr>
            </w:pPr>
            <w:r w:rsidRPr="00CD7355">
              <w:rPr>
                <w:rFonts w:asciiTheme="minorHAnsi" w:hAnsiTheme="minorHAnsi"/>
                <w:sz w:val="20"/>
                <w:szCs w:val="20"/>
              </w:rPr>
              <w:t>Облачность</w:t>
            </w:r>
          </w:p>
        </w:tc>
        <w:tc>
          <w:tcPr>
            <w:tcW w:w="715" w:type="dxa"/>
          </w:tcPr>
          <w:p w:rsidR="00001934" w:rsidRPr="00CD7355" w:rsidRDefault="00001934" w:rsidP="00001934">
            <w:pPr>
              <w:pStyle w:val="a7"/>
              <w:jc w:val="center"/>
              <w:rPr>
                <w:rFonts w:asciiTheme="minorHAnsi" w:hAnsiTheme="minorHAnsi"/>
                <w:sz w:val="20"/>
                <w:szCs w:val="20"/>
              </w:rPr>
            </w:pPr>
            <w:r w:rsidRPr="00CD7355">
              <w:rPr>
                <w:rFonts w:asciiTheme="minorHAnsi" w:hAnsiTheme="minorHAnsi"/>
                <w:sz w:val="20"/>
                <w:szCs w:val="20"/>
              </w:rPr>
              <w:t>Ветер</w:t>
            </w:r>
          </w:p>
        </w:tc>
        <w:tc>
          <w:tcPr>
            <w:tcW w:w="1315" w:type="dxa"/>
          </w:tcPr>
          <w:p w:rsidR="00001934" w:rsidRPr="00CD7355" w:rsidRDefault="00001934" w:rsidP="00001934">
            <w:pPr>
              <w:pStyle w:val="a7"/>
              <w:jc w:val="center"/>
              <w:rPr>
                <w:rFonts w:asciiTheme="minorHAnsi" w:hAnsiTheme="minorHAnsi"/>
                <w:sz w:val="20"/>
                <w:szCs w:val="20"/>
              </w:rPr>
            </w:pPr>
            <w:r w:rsidRPr="00CD7355">
              <w:rPr>
                <w:rFonts w:asciiTheme="minorHAnsi" w:hAnsiTheme="minorHAnsi"/>
                <w:sz w:val="20"/>
                <w:szCs w:val="20"/>
              </w:rPr>
              <w:t>Температура</w:t>
            </w:r>
          </w:p>
        </w:tc>
        <w:tc>
          <w:tcPr>
            <w:tcW w:w="1028" w:type="dxa"/>
          </w:tcPr>
          <w:p w:rsidR="00001934" w:rsidRPr="00CD7355" w:rsidRDefault="00001934" w:rsidP="00001934">
            <w:pPr>
              <w:pStyle w:val="a7"/>
              <w:jc w:val="center"/>
              <w:rPr>
                <w:rFonts w:asciiTheme="minorHAnsi" w:hAnsiTheme="minorHAnsi"/>
                <w:sz w:val="20"/>
                <w:szCs w:val="20"/>
              </w:rPr>
            </w:pPr>
            <w:r w:rsidRPr="00CD7355">
              <w:rPr>
                <w:rFonts w:asciiTheme="minorHAnsi" w:hAnsiTheme="minorHAnsi"/>
                <w:sz w:val="20"/>
                <w:szCs w:val="20"/>
              </w:rPr>
              <w:t>Давление</w:t>
            </w:r>
          </w:p>
        </w:tc>
        <w:tc>
          <w:tcPr>
            <w:tcW w:w="1226" w:type="dxa"/>
          </w:tcPr>
          <w:p w:rsidR="00001934" w:rsidRPr="00CD7355" w:rsidRDefault="00001934" w:rsidP="00001934">
            <w:pPr>
              <w:pStyle w:val="a7"/>
              <w:jc w:val="center"/>
              <w:rPr>
                <w:rFonts w:asciiTheme="minorHAnsi" w:hAnsiTheme="minorHAnsi"/>
                <w:sz w:val="20"/>
                <w:szCs w:val="20"/>
              </w:rPr>
            </w:pPr>
            <w:r w:rsidRPr="00CD7355">
              <w:rPr>
                <w:rFonts w:asciiTheme="minorHAnsi" w:hAnsiTheme="minorHAnsi"/>
                <w:sz w:val="20"/>
                <w:szCs w:val="20"/>
              </w:rPr>
              <w:t>Облачность</w:t>
            </w:r>
          </w:p>
        </w:tc>
        <w:tc>
          <w:tcPr>
            <w:tcW w:w="715" w:type="dxa"/>
          </w:tcPr>
          <w:p w:rsidR="00001934" w:rsidRPr="00CD7355" w:rsidRDefault="00001934" w:rsidP="00001934">
            <w:pPr>
              <w:pStyle w:val="a7"/>
              <w:jc w:val="center"/>
              <w:rPr>
                <w:rFonts w:asciiTheme="minorHAnsi" w:hAnsiTheme="minorHAnsi"/>
                <w:sz w:val="20"/>
                <w:szCs w:val="20"/>
              </w:rPr>
            </w:pPr>
            <w:r w:rsidRPr="00CD7355">
              <w:rPr>
                <w:rFonts w:asciiTheme="minorHAnsi" w:hAnsiTheme="minorHAnsi"/>
                <w:sz w:val="20"/>
                <w:szCs w:val="20"/>
              </w:rPr>
              <w:t>Ветер</w:t>
            </w:r>
          </w:p>
        </w:tc>
      </w:tr>
      <w:tr w:rsidR="00001934" w:rsidRPr="00CD7355" w:rsidTr="00001934">
        <w:tc>
          <w:tcPr>
            <w:tcW w:w="1288" w:type="dxa"/>
          </w:tcPr>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15 июня</w:t>
            </w:r>
          </w:p>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Санкт-Петербург</w:t>
            </w:r>
          </w:p>
        </w:tc>
        <w:tc>
          <w:tcPr>
            <w:tcW w:w="1315" w:type="dxa"/>
          </w:tcPr>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+24</w:t>
            </w:r>
          </w:p>
        </w:tc>
        <w:tc>
          <w:tcPr>
            <w:tcW w:w="1028" w:type="dxa"/>
          </w:tcPr>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762</w:t>
            </w:r>
          </w:p>
        </w:tc>
        <w:tc>
          <w:tcPr>
            <w:tcW w:w="1226" w:type="dxa"/>
          </w:tcPr>
          <w:p w:rsidR="00001934" w:rsidRPr="00CD7355" w:rsidRDefault="00001934" w:rsidP="00001934">
            <w:pPr>
              <w:pStyle w:val="a7"/>
              <w:spacing w:before="0" w:beforeAutospacing="0" w:after="0" w:afterAutospacing="0"/>
              <w:jc w:val="center"/>
              <w:rPr>
                <w:rFonts w:asciiTheme="minorHAnsi" w:hAnsiTheme="minorHAnsi"/>
                <w:lang w:val="en-US"/>
              </w:rPr>
            </w:pPr>
            <w:r w:rsidRPr="00CD7355">
              <w:rPr>
                <w:rFonts w:asciiTheme="minorHAnsi" w:hAnsiTheme="minorHAnsi"/>
                <w:noProof/>
              </w:rPr>
              <w:drawing>
                <wp:inline distT="0" distB="0" distL="0" distR="0" wp14:anchorId="4FF53EA5" wp14:editId="0E711750">
                  <wp:extent cx="502920" cy="502920"/>
                  <wp:effectExtent l="0" t="0" r="0" b="0"/>
                  <wp:docPr id="24" name="Рисунок 2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С</w:t>
            </w:r>
          </w:p>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3</w:t>
            </w:r>
            <w:r w:rsidR="00001934" w:rsidRPr="00CD7355">
              <w:rPr>
                <w:rFonts w:asciiTheme="minorHAnsi" w:hAnsiTheme="minorHAnsi"/>
              </w:rPr>
              <w:t>м/с</w:t>
            </w:r>
          </w:p>
        </w:tc>
        <w:tc>
          <w:tcPr>
            <w:tcW w:w="1315" w:type="dxa"/>
          </w:tcPr>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+23</w:t>
            </w:r>
          </w:p>
        </w:tc>
        <w:tc>
          <w:tcPr>
            <w:tcW w:w="1028" w:type="dxa"/>
          </w:tcPr>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761</w:t>
            </w:r>
          </w:p>
        </w:tc>
        <w:tc>
          <w:tcPr>
            <w:tcW w:w="1226" w:type="dxa"/>
          </w:tcPr>
          <w:p w:rsidR="00001934" w:rsidRPr="00CD7355" w:rsidRDefault="00001934" w:rsidP="00001934">
            <w:pPr>
              <w:pStyle w:val="a7"/>
              <w:spacing w:before="0" w:beforeAutospacing="0" w:after="0" w:afterAutospacing="0"/>
              <w:jc w:val="center"/>
              <w:rPr>
                <w:rFonts w:asciiTheme="minorHAnsi" w:hAnsiTheme="minorHAnsi"/>
                <w:lang w:val="en-US"/>
              </w:rPr>
            </w:pPr>
            <w:r w:rsidRPr="00CD7355">
              <w:rPr>
                <w:rFonts w:asciiTheme="minorHAnsi" w:hAnsiTheme="minorHAnsi"/>
                <w:noProof/>
              </w:rPr>
              <w:drawing>
                <wp:inline distT="0" distB="0" distL="0" distR="0" wp14:anchorId="23980399" wp14:editId="19CECC84">
                  <wp:extent cx="502920" cy="502920"/>
                  <wp:effectExtent l="0" t="0" r="0" b="0"/>
                  <wp:docPr id="23" name="Рисунок 2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В</w:t>
            </w:r>
          </w:p>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1м/с</w:t>
            </w:r>
          </w:p>
        </w:tc>
      </w:tr>
      <w:tr w:rsidR="007F3211" w:rsidRPr="00CD7355" w:rsidTr="00321F52">
        <w:tc>
          <w:tcPr>
            <w:tcW w:w="1288" w:type="dxa"/>
          </w:tcPr>
          <w:p w:rsidR="007F3211"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16 июня</w:t>
            </w:r>
          </w:p>
          <w:p w:rsidR="007F3211"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Соловки</w:t>
            </w:r>
          </w:p>
        </w:tc>
        <w:tc>
          <w:tcPr>
            <w:tcW w:w="1315" w:type="dxa"/>
            <w:vAlign w:val="center"/>
          </w:tcPr>
          <w:p w:rsidR="007F3211" w:rsidRPr="00CD7355" w:rsidRDefault="007F3211" w:rsidP="00321F52">
            <w:pPr>
              <w:jc w:val="center"/>
              <w:rPr>
                <w:rFonts w:asciiTheme="minorHAnsi" w:hAnsiTheme="minorHAnsi"/>
              </w:rPr>
            </w:pPr>
            <w:r w:rsidRPr="00CD7355">
              <w:rPr>
                <w:rFonts w:asciiTheme="minorHAnsi" w:hAnsiTheme="minorHAnsi"/>
              </w:rPr>
              <w:t>+13</w:t>
            </w:r>
          </w:p>
        </w:tc>
        <w:tc>
          <w:tcPr>
            <w:tcW w:w="1028" w:type="dxa"/>
            <w:vAlign w:val="center"/>
          </w:tcPr>
          <w:p w:rsidR="007F3211" w:rsidRPr="00CD7355" w:rsidRDefault="007F3211" w:rsidP="00321F52">
            <w:pPr>
              <w:jc w:val="center"/>
              <w:rPr>
                <w:rFonts w:asciiTheme="minorHAnsi" w:hAnsiTheme="minorHAnsi"/>
              </w:rPr>
            </w:pPr>
            <w:r w:rsidRPr="00CD7355">
              <w:rPr>
                <w:rFonts w:asciiTheme="minorHAnsi" w:hAnsiTheme="minorHAnsi"/>
              </w:rPr>
              <w:t>756</w:t>
            </w:r>
          </w:p>
        </w:tc>
        <w:tc>
          <w:tcPr>
            <w:tcW w:w="1226" w:type="dxa"/>
          </w:tcPr>
          <w:p w:rsidR="007F3211" w:rsidRPr="00CD7355" w:rsidRDefault="007F3211" w:rsidP="00001934">
            <w:pPr>
              <w:pStyle w:val="a7"/>
              <w:spacing w:before="0" w:beforeAutospacing="0" w:after="0" w:afterAutospacing="0"/>
              <w:jc w:val="center"/>
              <w:rPr>
                <w:rFonts w:asciiTheme="minorHAnsi" w:hAnsiTheme="minorHAnsi"/>
                <w:lang w:val="en-US"/>
              </w:rPr>
            </w:pPr>
            <w:r w:rsidRPr="00CD7355">
              <w:rPr>
                <w:rFonts w:asciiTheme="minorHAnsi" w:hAnsiTheme="minorHAnsi"/>
                <w:noProof/>
              </w:rPr>
              <w:drawing>
                <wp:inline distT="0" distB="0" distL="0" distR="0" wp14:anchorId="2D88A5D1" wp14:editId="6E4E0FCD">
                  <wp:extent cx="502920" cy="502920"/>
                  <wp:effectExtent l="0" t="0" r="0" b="0"/>
                  <wp:docPr id="22" name="Рисунок 2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7F3211"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СЗ</w:t>
            </w:r>
          </w:p>
          <w:p w:rsidR="007F3211"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2м/с</w:t>
            </w:r>
          </w:p>
        </w:tc>
        <w:tc>
          <w:tcPr>
            <w:tcW w:w="1315" w:type="dxa"/>
          </w:tcPr>
          <w:p w:rsidR="007F3211"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+10</w:t>
            </w:r>
          </w:p>
        </w:tc>
        <w:tc>
          <w:tcPr>
            <w:tcW w:w="1028" w:type="dxa"/>
          </w:tcPr>
          <w:p w:rsidR="007F3211"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755</w:t>
            </w:r>
          </w:p>
        </w:tc>
        <w:tc>
          <w:tcPr>
            <w:tcW w:w="1226" w:type="dxa"/>
          </w:tcPr>
          <w:p w:rsidR="007F3211" w:rsidRPr="00CD7355" w:rsidRDefault="007F3211" w:rsidP="00001934">
            <w:pPr>
              <w:pStyle w:val="a7"/>
              <w:spacing w:before="0" w:beforeAutospacing="0" w:after="0" w:afterAutospacing="0"/>
              <w:jc w:val="center"/>
              <w:rPr>
                <w:rFonts w:asciiTheme="minorHAnsi" w:hAnsiTheme="minorHAnsi"/>
                <w:lang w:val="en-US"/>
              </w:rPr>
            </w:pPr>
            <w:r w:rsidRPr="00CD7355">
              <w:rPr>
                <w:rFonts w:asciiTheme="minorHAnsi" w:hAnsiTheme="minorHAnsi"/>
                <w:noProof/>
              </w:rPr>
              <w:drawing>
                <wp:inline distT="0" distB="0" distL="0" distR="0" wp14:anchorId="43C11340" wp14:editId="610C47C1">
                  <wp:extent cx="502920" cy="502920"/>
                  <wp:effectExtent l="0" t="0" r="0" b="0"/>
                  <wp:docPr id="123" name="Рисунок 12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7F3211"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ЮВ</w:t>
            </w:r>
          </w:p>
          <w:p w:rsidR="007F3211"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2м/с</w:t>
            </w:r>
          </w:p>
        </w:tc>
      </w:tr>
      <w:tr w:rsidR="00001934" w:rsidRPr="00CD7355" w:rsidTr="00001934">
        <w:tc>
          <w:tcPr>
            <w:tcW w:w="1288" w:type="dxa"/>
          </w:tcPr>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1</w:t>
            </w:r>
            <w:r w:rsidR="00001934" w:rsidRPr="00CD7355">
              <w:rPr>
                <w:rFonts w:asciiTheme="minorHAnsi" w:hAnsiTheme="minorHAnsi"/>
                <w:lang w:val="en-US"/>
              </w:rPr>
              <w:t xml:space="preserve">7 </w:t>
            </w:r>
            <w:r w:rsidRPr="00CD7355">
              <w:rPr>
                <w:rFonts w:asciiTheme="minorHAnsi" w:hAnsiTheme="minorHAnsi"/>
              </w:rPr>
              <w:t>июн</w:t>
            </w:r>
            <w:r w:rsidR="00001934" w:rsidRPr="00CD7355">
              <w:rPr>
                <w:rFonts w:asciiTheme="minorHAnsi" w:hAnsiTheme="minorHAnsi"/>
              </w:rPr>
              <w:t>я</w:t>
            </w:r>
          </w:p>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Соловки</w:t>
            </w:r>
          </w:p>
        </w:tc>
        <w:tc>
          <w:tcPr>
            <w:tcW w:w="1315" w:type="dxa"/>
          </w:tcPr>
          <w:p w:rsidR="00001934" w:rsidRPr="00CD7355" w:rsidRDefault="00001934" w:rsidP="007F3211">
            <w:pPr>
              <w:pStyle w:val="a7"/>
              <w:spacing w:before="0" w:beforeAutospacing="0" w:after="0" w:afterAutospacing="0"/>
              <w:jc w:val="center"/>
              <w:rPr>
                <w:rFonts w:asciiTheme="minorHAnsi" w:hAnsiTheme="minorHAnsi"/>
              </w:rPr>
            </w:pPr>
            <w:r w:rsidRPr="00CD7355">
              <w:rPr>
                <w:rFonts w:asciiTheme="minorHAnsi" w:hAnsiTheme="minorHAnsi"/>
              </w:rPr>
              <w:t>+</w:t>
            </w:r>
            <w:r w:rsidR="007F3211" w:rsidRPr="00CD7355">
              <w:rPr>
                <w:rFonts w:asciiTheme="minorHAnsi" w:hAnsiTheme="minorHAnsi"/>
              </w:rPr>
              <w:t>15</w:t>
            </w:r>
          </w:p>
        </w:tc>
        <w:tc>
          <w:tcPr>
            <w:tcW w:w="1028" w:type="dxa"/>
          </w:tcPr>
          <w:p w:rsidR="00001934" w:rsidRPr="00CD7355" w:rsidRDefault="00001934" w:rsidP="007F3211">
            <w:pPr>
              <w:pStyle w:val="a7"/>
              <w:spacing w:before="0" w:beforeAutospacing="0" w:after="0" w:afterAutospacing="0"/>
              <w:jc w:val="center"/>
              <w:rPr>
                <w:rFonts w:asciiTheme="minorHAnsi" w:hAnsiTheme="minorHAnsi"/>
              </w:rPr>
            </w:pPr>
            <w:r w:rsidRPr="00CD7355">
              <w:rPr>
                <w:rFonts w:asciiTheme="minorHAnsi" w:hAnsiTheme="minorHAnsi"/>
              </w:rPr>
              <w:t>7</w:t>
            </w:r>
            <w:r w:rsidR="007F3211" w:rsidRPr="00CD7355">
              <w:rPr>
                <w:rFonts w:asciiTheme="minorHAnsi" w:hAnsiTheme="minorHAnsi"/>
              </w:rPr>
              <w:t>53</w:t>
            </w:r>
          </w:p>
        </w:tc>
        <w:tc>
          <w:tcPr>
            <w:tcW w:w="1226" w:type="dxa"/>
          </w:tcPr>
          <w:p w:rsidR="00001934" w:rsidRPr="00CD7355" w:rsidRDefault="00001934" w:rsidP="00001934">
            <w:pPr>
              <w:pStyle w:val="a7"/>
              <w:spacing w:before="0" w:beforeAutospacing="0" w:after="0" w:afterAutospacing="0"/>
              <w:jc w:val="center"/>
              <w:rPr>
                <w:rFonts w:asciiTheme="minorHAnsi" w:hAnsiTheme="minorHAnsi"/>
                <w:lang w:val="en-US"/>
              </w:rPr>
            </w:pPr>
            <w:r w:rsidRPr="00CD7355">
              <w:rPr>
                <w:rFonts w:asciiTheme="minorHAnsi" w:hAnsiTheme="minorHAnsi"/>
                <w:noProof/>
              </w:rPr>
              <w:drawing>
                <wp:inline distT="0" distB="0" distL="0" distR="0" wp14:anchorId="2F299839" wp14:editId="69C185C4">
                  <wp:extent cx="502920" cy="502920"/>
                  <wp:effectExtent l="0" t="0" r="0" b="0"/>
                  <wp:docPr id="20" name="Рисунок 2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Ю</w:t>
            </w:r>
          </w:p>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5</w:t>
            </w:r>
            <w:r w:rsidR="00001934" w:rsidRPr="00CD7355">
              <w:rPr>
                <w:rFonts w:asciiTheme="minorHAnsi" w:hAnsiTheme="minorHAnsi"/>
              </w:rPr>
              <w:t>м/с</w:t>
            </w:r>
          </w:p>
        </w:tc>
        <w:tc>
          <w:tcPr>
            <w:tcW w:w="1315" w:type="dxa"/>
          </w:tcPr>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+13</w:t>
            </w:r>
          </w:p>
        </w:tc>
        <w:tc>
          <w:tcPr>
            <w:tcW w:w="1028" w:type="dxa"/>
          </w:tcPr>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753</w:t>
            </w:r>
          </w:p>
        </w:tc>
        <w:tc>
          <w:tcPr>
            <w:tcW w:w="1226" w:type="dxa"/>
          </w:tcPr>
          <w:p w:rsidR="00001934" w:rsidRPr="00CD7355" w:rsidRDefault="007F3211" w:rsidP="00001934">
            <w:pPr>
              <w:pStyle w:val="a7"/>
              <w:spacing w:before="0" w:beforeAutospacing="0" w:after="0" w:afterAutospacing="0"/>
              <w:jc w:val="center"/>
              <w:rPr>
                <w:rFonts w:asciiTheme="minorHAnsi" w:hAnsiTheme="minorHAnsi"/>
                <w:lang w:val="en-US"/>
              </w:rPr>
            </w:pPr>
            <w:r w:rsidRPr="00CD7355">
              <w:rPr>
                <w:rFonts w:asciiTheme="minorHAnsi" w:hAnsiTheme="minorHAnsi"/>
                <w:noProof/>
              </w:rPr>
              <w:drawing>
                <wp:inline distT="0" distB="0" distL="0" distR="0" wp14:anchorId="40359FD9" wp14:editId="64421408">
                  <wp:extent cx="502920" cy="502920"/>
                  <wp:effectExtent l="0" t="0" r="0" b="0"/>
                  <wp:docPr id="124" name="Рисунок 12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СВ</w:t>
            </w:r>
          </w:p>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2м/с</w:t>
            </w:r>
          </w:p>
        </w:tc>
      </w:tr>
      <w:tr w:rsidR="00001934" w:rsidRPr="00CD7355" w:rsidTr="00001934">
        <w:tc>
          <w:tcPr>
            <w:tcW w:w="1288" w:type="dxa"/>
          </w:tcPr>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1</w:t>
            </w:r>
            <w:r w:rsidR="00B13A10" w:rsidRPr="00CD7355">
              <w:rPr>
                <w:rFonts w:asciiTheme="minorHAnsi" w:hAnsiTheme="minorHAnsi"/>
              </w:rPr>
              <w:t>8 июн</w:t>
            </w:r>
            <w:r w:rsidR="00001934" w:rsidRPr="00CD7355">
              <w:rPr>
                <w:rFonts w:asciiTheme="minorHAnsi" w:hAnsiTheme="minorHAnsi"/>
              </w:rPr>
              <w:t>я</w:t>
            </w:r>
          </w:p>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Соловки</w:t>
            </w:r>
          </w:p>
        </w:tc>
        <w:tc>
          <w:tcPr>
            <w:tcW w:w="1315" w:type="dxa"/>
          </w:tcPr>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+10</w:t>
            </w:r>
          </w:p>
        </w:tc>
        <w:tc>
          <w:tcPr>
            <w:tcW w:w="1028" w:type="dxa"/>
          </w:tcPr>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757</w:t>
            </w:r>
          </w:p>
        </w:tc>
        <w:tc>
          <w:tcPr>
            <w:tcW w:w="1226" w:type="dxa"/>
          </w:tcPr>
          <w:p w:rsidR="00001934" w:rsidRPr="00CD7355" w:rsidRDefault="00001934" w:rsidP="00001934">
            <w:pPr>
              <w:pStyle w:val="a7"/>
              <w:spacing w:before="0" w:beforeAutospacing="0" w:after="0" w:afterAutospacing="0"/>
              <w:jc w:val="center"/>
              <w:rPr>
                <w:rFonts w:asciiTheme="minorHAnsi" w:hAnsiTheme="minorHAnsi"/>
                <w:lang w:val="en-US"/>
              </w:rPr>
            </w:pPr>
            <w:r w:rsidRPr="00CD7355">
              <w:rPr>
                <w:rFonts w:asciiTheme="minorHAnsi" w:hAnsiTheme="minorHAnsi"/>
                <w:noProof/>
              </w:rPr>
              <w:drawing>
                <wp:inline distT="0" distB="0" distL="0" distR="0" wp14:anchorId="56076CB1" wp14:editId="75E1B0D1">
                  <wp:extent cx="502920" cy="502920"/>
                  <wp:effectExtent l="0" t="0" r="0" b="0"/>
                  <wp:docPr id="18" name="Рисунок 1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СВ</w:t>
            </w:r>
          </w:p>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3</w:t>
            </w:r>
            <w:r w:rsidR="00001934" w:rsidRPr="00CD7355">
              <w:rPr>
                <w:rFonts w:asciiTheme="minorHAnsi" w:hAnsiTheme="minorHAnsi"/>
              </w:rPr>
              <w:t>м/с</w:t>
            </w:r>
          </w:p>
        </w:tc>
        <w:tc>
          <w:tcPr>
            <w:tcW w:w="1315" w:type="dxa"/>
          </w:tcPr>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+9</w:t>
            </w:r>
          </w:p>
        </w:tc>
        <w:tc>
          <w:tcPr>
            <w:tcW w:w="1028" w:type="dxa"/>
          </w:tcPr>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766</w:t>
            </w:r>
          </w:p>
        </w:tc>
        <w:tc>
          <w:tcPr>
            <w:tcW w:w="1226" w:type="dxa"/>
          </w:tcPr>
          <w:p w:rsidR="00001934" w:rsidRPr="00CD7355" w:rsidRDefault="00001934" w:rsidP="00001934">
            <w:pPr>
              <w:pStyle w:val="a7"/>
              <w:spacing w:before="0" w:beforeAutospacing="0" w:after="0" w:afterAutospacing="0"/>
              <w:jc w:val="center"/>
              <w:rPr>
                <w:rFonts w:asciiTheme="minorHAnsi" w:hAnsiTheme="minorHAnsi"/>
                <w:lang w:val="en-US"/>
              </w:rPr>
            </w:pPr>
            <w:r w:rsidRPr="00CD7355">
              <w:rPr>
                <w:rFonts w:asciiTheme="minorHAnsi" w:hAnsiTheme="minorHAnsi"/>
                <w:noProof/>
              </w:rPr>
              <w:drawing>
                <wp:inline distT="0" distB="0" distL="0" distR="0" wp14:anchorId="6E493F0E" wp14:editId="0B04E31E">
                  <wp:extent cx="502920" cy="502920"/>
                  <wp:effectExtent l="0" t="0" r="0" b="0"/>
                  <wp:docPr id="17" name="Рисунок 1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СВ</w:t>
            </w:r>
          </w:p>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2</w:t>
            </w:r>
            <w:r w:rsidR="00001934" w:rsidRPr="00CD7355">
              <w:rPr>
                <w:rFonts w:asciiTheme="minorHAnsi" w:hAnsiTheme="minorHAnsi"/>
              </w:rPr>
              <w:t>м/с</w:t>
            </w:r>
          </w:p>
        </w:tc>
      </w:tr>
      <w:tr w:rsidR="00001934" w:rsidRPr="00CD7355" w:rsidTr="00001934">
        <w:tc>
          <w:tcPr>
            <w:tcW w:w="1288" w:type="dxa"/>
          </w:tcPr>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1</w:t>
            </w:r>
            <w:r w:rsidR="00B13A10" w:rsidRPr="00CD7355">
              <w:rPr>
                <w:rFonts w:asciiTheme="minorHAnsi" w:hAnsiTheme="minorHAnsi"/>
              </w:rPr>
              <w:t>9 июн</w:t>
            </w:r>
            <w:r w:rsidR="00001934" w:rsidRPr="00CD7355">
              <w:rPr>
                <w:rFonts w:asciiTheme="minorHAnsi" w:hAnsiTheme="minorHAnsi"/>
              </w:rPr>
              <w:t>я</w:t>
            </w:r>
          </w:p>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Соловки</w:t>
            </w:r>
          </w:p>
        </w:tc>
        <w:tc>
          <w:tcPr>
            <w:tcW w:w="1315" w:type="dxa"/>
          </w:tcPr>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+3</w:t>
            </w:r>
          </w:p>
        </w:tc>
        <w:tc>
          <w:tcPr>
            <w:tcW w:w="1028" w:type="dxa"/>
          </w:tcPr>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766</w:t>
            </w:r>
          </w:p>
        </w:tc>
        <w:tc>
          <w:tcPr>
            <w:tcW w:w="1226" w:type="dxa"/>
          </w:tcPr>
          <w:p w:rsidR="00001934" w:rsidRPr="00CD7355" w:rsidRDefault="00001934" w:rsidP="00001934">
            <w:pPr>
              <w:pStyle w:val="a7"/>
              <w:spacing w:before="0" w:beforeAutospacing="0" w:after="0" w:afterAutospacing="0"/>
              <w:jc w:val="center"/>
              <w:rPr>
                <w:rFonts w:asciiTheme="minorHAnsi" w:hAnsiTheme="minorHAnsi"/>
                <w:lang w:val="en-US"/>
              </w:rPr>
            </w:pPr>
            <w:r w:rsidRPr="00CD7355">
              <w:rPr>
                <w:rFonts w:asciiTheme="minorHAnsi" w:hAnsiTheme="minorHAnsi"/>
                <w:noProof/>
              </w:rPr>
              <w:drawing>
                <wp:inline distT="0" distB="0" distL="0" distR="0" wp14:anchorId="5589A015" wp14:editId="1BCF2996">
                  <wp:extent cx="502920" cy="502920"/>
                  <wp:effectExtent l="0" t="0" r="0" b="0"/>
                  <wp:docPr id="16" name="Рисунок 1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В</w:t>
            </w:r>
          </w:p>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3</w:t>
            </w:r>
            <w:r w:rsidR="00001934" w:rsidRPr="00CD7355">
              <w:rPr>
                <w:rFonts w:asciiTheme="minorHAnsi" w:hAnsiTheme="minorHAnsi"/>
              </w:rPr>
              <w:t>м/с</w:t>
            </w:r>
          </w:p>
        </w:tc>
        <w:tc>
          <w:tcPr>
            <w:tcW w:w="1315" w:type="dxa"/>
          </w:tcPr>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+9</w:t>
            </w:r>
          </w:p>
        </w:tc>
        <w:tc>
          <w:tcPr>
            <w:tcW w:w="1028" w:type="dxa"/>
          </w:tcPr>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760</w:t>
            </w:r>
          </w:p>
        </w:tc>
        <w:tc>
          <w:tcPr>
            <w:tcW w:w="1226" w:type="dxa"/>
          </w:tcPr>
          <w:p w:rsidR="00001934" w:rsidRPr="00CD7355" w:rsidRDefault="00001934" w:rsidP="00001934">
            <w:pPr>
              <w:pStyle w:val="a7"/>
              <w:spacing w:before="0" w:beforeAutospacing="0" w:after="0" w:afterAutospacing="0"/>
              <w:jc w:val="center"/>
              <w:rPr>
                <w:rFonts w:asciiTheme="minorHAnsi" w:hAnsiTheme="minorHAnsi"/>
                <w:lang w:val="en-US"/>
              </w:rPr>
            </w:pPr>
            <w:r w:rsidRPr="00CD7355">
              <w:rPr>
                <w:rFonts w:asciiTheme="minorHAnsi" w:hAnsiTheme="minorHAnsi"/>
                <w:noProof/>
              </w:rPr>
              <w:drawing>
                <wp:inline distT="0" distB="0" distL="0" distR="0" wp14:anchorId="757B1ECE" wp14:editId="0F59B156">
                  <wp:extent cx="502920" cy="502920"/>
                  <wp:effectExtent l="0" t="0" r="0" b="0"/>
                  <wp:docPr id="15" name="Рисунок 1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СВ</w:t>
            </w:r>
          </w:p>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3</w:t>
            </w:r>
            <w:r w:rsidR="00001934" w:rsidRPr="00CD7355">
              <w:rPr>
                <w:rFonts w:asciiTheme="minorHAnsi" w:hAnsiTheme="minorHAnsi"/>
              </w:rPr>
              <w:t>м/с</w:t>
            </w:r>
          </w:p>
        </w:tc>
      </w:tr>
      <w:tr w:rsidR="00001934" w:rsidRPr="00CD7355" w:rsidTr="00001934">
        <w:tc>
          <w:tcPr>
            <w:tcW w:w="1288" w:type="dxa"/>
          </w:tcPr>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2</w:t>
            </w:r>
            <w:r w:rsidR="00B13A10" w:rsidRPr="00CD7355">
              <w:rPr>
                <w:rFonts w:asciiTheme="minorHAnsi" w:hAnsiTheme="minorHAnsi"/>
              </w:rPr>
              <w:t>0 июн</w:t>
            </w:r>
            <w:r w:rsidR="00001934" w:rsidRPr="00CD7355">
              <w:rPr>
                <w:rFonts w:asciiTheme="minorHAnsi" w:hAnsiTheme="minorHAnsi"/>
              </w:rPr>
              <w:t>я</w:t>
            </w:r>
          </w:p>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Соловки</w:t>
            </w:r>
          </w:p>
        </w:tc>
        <w:tc>
          <w:tcPr>
            <w:tcW w:w="1315" w:type="dxa"/>
          </w:tcPr>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+13</w:t>
            </w:r>
          </w:p>
        </w:tc>
        <w:tc>
          <w:tcPr>
            <w:tcW w:w="1028" w:type="dxa"/>
          </w:tcPr>
          <w:p w:rsidR="00001934" w:rsidRPr="00CD7355" w:rsidRDefault="007F3211" w:rsidP="00001934">
            <w:pPr>
              <w:pStyle w:val="a7"/>
              <w:spacing w:before="0" w:beforeAutospacing="0" w:after="0" w:afterAutospacing="0"/>
              <w:jc w:val="center"/>
              <w:rPr>
                <w:rFonts w:asciiTheme="minorHAnsi" w:hAnsiTheme="minorHAnsi"/>
              </w:rPr>
            </w:pPr>
            <w:r w:rsidRPr="00CD7355">
              <w:rPr>
                <w:rFonts w:asciiTheme="minorHAnsi" w:hAnsiTheme="minorHAnsi"/>
              </w:rPr>
              <w:t>767</w:t>
            </w:r>
          </w:p>
        </w:tc>
        <w:tc>
          <w:tcPr>
            <w:tcW w:w="1226" w:type="dxa"/>
          </w:tcPr>
          <w:p w:rsidR="00001934" w:rsidRPr="00CD7355" w:rsidRDefault="00001934" w:rsidP="00001934">
            <w:pPr>
              <w:pStyle w:val="a7"/>
              <w:spacing w:before="0" w:beforeAutospacing="0" w:after="0" w:afterAutospacing="0"/>
              <w:jc w:val="center"/>
              <w:rPr>
                <w:rFonts w:asciiTheme="minorHAnsi" w:hAnsiTheme="minorHAnsi"/>
                <w:lang w:val="en-US"/>
              </w:rPr>
            </w:pPr>
            <w:r w:rsidRPr="00CD7355">
              <w:rPr>
                <w:rFonts w:asciiTheme="minorHAnsi" w:hAnsiTheme="minorHAnsi"/>
                <w:noProof/>
              </w:rPr>
              <w:drawing>
                <wp:inline distT="0" distB="0" distL="0" distR="0" wp14:anchorId="7EF4E450" wp14:editId="13E7DA7C">
                  <wp:extent cx="502920" cy="502920"/>
                  <wp:effectExtent l="0" t="0" r="0" b="0"/>
                  <wp:docPr id="14" name="Рисунок 1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Ю</w:t>
            </w:r>
          </w:p>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5</w:t>
            </w:r>
            <w:r w:rsidR="00001934" w:rsidRPr="00CD7355">
              <w:rPr>
                <w:rFonts w:asciiTheme="minorHAnsi" w:hAnsiTheme="minorHAnsi"/>
              </w:rPr>
              <w:t>м/с</w:t>
            </w:r>
          </w:p>
        </w:tc>
        <w:tc>
          <w:tcPr>
            <w:tcW w:w="1315"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+11</w:t>
            </w:r>
          </w:p>
        </w:tc>
        <w:tc>
          <w:tcPr>
            <w:tcW w:w="1028"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766</w:t>
            </w:r>
          </w:p>
        </w:tc>
        <w:tc>
          <w:tcPr>
            <w:tcW w:w="1226" w:type="dxa"/>
          </w:tcPr>
          <w:p w:rsidR="00001934" w:rsidRPr="00CD7355" w:rsidRDefault="00B13A10" w:rsidP="00001934">
            <w:pPr>
              <w:pStyle w:val="a7"/>
              <w:spacing w:before="0" w:beforeAutospacing="0" w:after="0" w:afterAutospacing="0"/>
              <w:jc w:val="center"/>
              <w:rPr>
                <w:rFonts w:asciiTheme="minorHAnsi" w:hAnsiTheme="minorHAnsi"/>
                <w:lang w:val="en-US"/>
              </w:rPr>
            </w:pPr>
            <w:r w:rsidRPr="00CD7355">
              <w:rPr>
                <w:rFonts w:asciiTheme="minorHAnsi" w:hAnsiTheme="minorHAnsi"/>
                <w:noProof/>
              </w:rPr>
              <w:drawing>
                <wp:inline distT="0" distB="0" distL="0" distR="0" wp14:anchorId="40B57F9E" wp14:editId="0DEDAF90">
                  <wp:extent cx="502920" cy="502920"/>
                  <wp:effectExtent l="0" t="0" r="0" b="0"/>
                  <wp:docPr id="125" name="Рисунок 12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В</w:t>
            </w:r>
          </w:p>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2</w:t>
            </w:r>
            <w:r w:rsidR="00001934" w:rsidRPr="00CD7355">
              <w:rPr>
                <w:rFonts w:asciiTheme="minorHAnsi" w:hAnsiTheme="minorHAnsi"/>
              </w:rPr>
              <w:t>м/с</w:t>
            </w:r>
          </w:p>
        </w:tc>
      </w:tr>
      <w:tr w:rsidR="00001934" w:rsidRPr="00CD7355" w:rsidTr="00001934">
        <w:tc>
          <w:tcPr>
            <w:tcW w:w="1288"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2</w:t>
            </w:r>
            <w:r w:rsidR="00001934" w:rsidRPr="00CD7355">
              <w:rPr>
                <w:rFonts w:asciiTheme="minorHAnsi" w:hAnsiTheme="minorHAnsi"/>
              </w:rPr>
              <w:t>1 и</w:t>
            </w:r>
            <w:r w:rsidRPr="00CD7355">
              <w:rPr>
                <w:rFonts w:asciiTheme="minorHAnsi" w:hAnsiTheme="minorHAnsi"/>
              </w:rPr>
              <w:t>юн</w:t>
            </w:r>
            <w:r w:rsidR="00001934" w:rsidRPr="00CD7355">
              <w:rPr>
                <w:rFonts w:asciiTheme="minorHAnsi" w:hAnsiTheme="minorHAnsi"/>
              </w:rPr>
              <w:t>я</w:t>
            </w:r>
          </w:p>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Соловки</w:t>
            </w:r>
          </w:p>
        </w:tc>
        <w:tc>
          <w:tcPr>
            <w:tcW w:w="1315"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+18</w:t>
            </w:r>
          </w:p>
        </w:tc>
        <w:tc>
          <w:tcPr>
            <w:tcW w:w="1028"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755</w:t>
            </w:r>
          </w:p>
        </w:tc>
        <w:tc>
          <w:tcPr>
            <w:tcW w:w="1226" w:type="dxa"/>
          </w:tcPr>
          <w:p w:rsidR="00001934" w:rsidRPr="00CD7355" w:rsidRDefault="00B13A10" w:rsidP="00001934">
            <w:pPr>
              <w:pStyle w:val="a7"/>
              <w:spacing w:before="0" w:beforeAutospacing="0" w:after="0" w:afterAutospacing="0"/>
              <w:jc w:val="center"/>
              <w:rPr>
                <w:rFonts w:asciiTheme="minorHAnsi" w:hAnsiTheme="minorHAnsi"/>
                <w:lang w:val="en-US"/>
              </w:rPr>
            </w:pPr>
            <w:r w:rsidRPr="00CD7355">
              <w:rPr>
                <w:rFonts w:asciiTheme="minorHAnsi" w:hAnsiTheme="minorHAnsi"/>
                <w:noProof/>
              </w:rPr>
              <w:drawing>
                <wp:inline distT="0" distB="0" distL="0" distR="0" wp14:anchorId="7274CEA6" wp14:editId="06289E02">
                  <wp:extent cx="502920" cy="502920"/>
                  <wp:effectExtent l="0" t="0" r="0" b="0"/>
                  <wp:docPr id="126" name="Рисунок 12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Ю</w:t>
            </w:r>
            <w:r w:rsidR="00001934" w:rsidRPr="00CD7355">
              <w:rPr>
                <w:rFonts w:asciiTheme="minorHAnsi" w:hAnsiTheme="minorHAnsi"/>
              </w:rPr>
              <w:t>В</w:t>
            </w:r>
          </w:p>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2</w:t>
            </w:r>
            <w:r w:rsidR="00001934" w:rsidRPr="00CD7355">
              <w:rPr>
                <w:rFonts w:asciiTheme="minorHAnsi" w:hAnsiTheme="minorHAnsi"/>
              </w:rPr>
              <w:t>м/с</w:t>
            </w:r>
          </w:p>
        </w:tc>
        <w:tc>
          <w:tcPr>
            <w:tcW w:w="1315"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+14</w:t>
            </w:r>
          </w:p>
        </w:tc>
        <w:tc>
          <w:tcPr>
            <w:tcW w:w="1028"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765</w:t>
            </w:r>
          </w:p>
        </w:tc>
        <w:tc>
          <w:tcPr>
            <w:tcW w:w="1226" w:type="dxa"/>
          </w:tcPr>
          <w:p w:rsidR="00001934" w:rsidRPr="00CD7355" w:rsidRDefault="00B13A10" w:rsidP="00001934">
            <w:pPr>
              <w:pStyle w:val="a7"/>
              <w:spacing w:before="0" w:beforeAutospacing="0" w:after="0" w:afterAutospacing="0"/>
              <w:jc w:val="center"/>
              <w:rPr>
                <w:rFonts w:asciiTheme="minorHAnsi" w:hAnsiTheme="minorHAnsi"/>
                <w:lang w:val="en-US"/>
              </w:rPr>
            </w:pPr>
            <w:r w:rsidRPr="00CD7355">
              <w:rPr>
                <w:rFonts w:asciiTheme="minorHAnsi" w:hAnsiTheme="minorHAnsi"/>
                <w:noProof/>
              </w:rPr>
              <w:drawing>
                <wp:inline distT="0" distB="0" distL="0" distR="0" wp14:anchorId="5F427530" wp14:editId="139690B3">
                  <wp:extent cx="502920" cy="502920"/>
                  <wp:effectExtent l="0" t="0" r="0" b="0"/>
                  <wp:docPr id="127" name="Рисунок 12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СВ</w:t>
            </w:r>
          </w:p>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2м/с</w:t>
            </w:r>
          </w:p>
        </w:tc>
      </w:tr>
      <w:tr w:rsidR="00001934" w:rsidRPr="00CD7355" w:rsidTr="00001934">
        <w:tc>
          <w:tcPr>
            <w:tcW w:w="1288" w:type="dxa"/>
          </w:tcPr>
          <w:p w:rsidR="00B13A10" w:rsidRPr="00CD7355" w:rsidRDefault="00B13A10" w:rsidP="00B13A10">
            <w:pPr>
              <w:pStyle w:val="a7"/>
              <w:spacing w:before="0" w:beforeAutospacing="0" w:after="0" w:afterAutospacing="0"/>
              <w:jc w:val="center"/>
              <w:rPr>
                <w:rFonts w:asciiTheme="minorHAnsi" w:hAnsiTheme="minorHAnsi"/>
              </w:rPr>
            </w:pPr>
            <w:r w:rsidRPr="00CD7355">
              <w:rPr>
                <w:rFonts w:asciiTheme="minorHAnsi" w:hAnsiTheme="minorHAnsi"/>
              </w:rPr>
              <w:t>22 июня</w:t>
            </w:r>
          </w:p>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Соловки</w:t>
            </w:r>
          </w:p>
        </w:tc>
        <w:tc>
          <w:tcPr>
            <w:tcW w:w="1315"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+20</w:t>
            </w:r>
          </w:p>
        </w:tc>
        <w:tc>
          <w:tcPr>
            <w:tcW w:w="1028"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763</w:t>
            </w:r>
          </w:p>
        </w:tc>
        <w:tc>
          <w:tcPr>
            <w:tcW w:w="1226" w:type="dxa"/>
          </w:tcPr>
          <w:p w:rsidR="00001934" w:rsidRPr="00CD7355" w:rsidRDefault="00B13A10" w:rsidP="00001934">
            <w:pPr>
              <w:pStyle w:val="a7"/>
              <w:spacing w:before="0" w:beforeAutospacing="0" w:after="0" w:afterAutospacing="0"/>
              <w:jc w:val="center"/>
              <w:rPr>
                <w:rFonts w:asciiTheme="minorHAnsi" w:hAnsiTheme="minorHAnsi"/>
                <w:lang w:val="en-US"/>
              </w:rPr>
            </w:pPr>
            <w:r w:rsidRPr="00CD7355">
              <w:rPr>
                <w:rFonts w:asciiTheme="minorHAnsi" w:hAnsiTheme="minorHAnsi"/>
                <w:noProof/>
              </w:rPr>
              <w:drawing>
                <wp:inline distT="0" distB="0" distL="0" distR="0" wp14:anchorId="1239E9D6" wp14:editId="52CC832B">
                  <wp:extent cx="502920" cy="502920"/>
                  <wp:effectExtent l="0" t="0" r="0" b="0"/>
                  <wp:docPr id="128" name="Рисунок 12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Ю</w:t>
            </w:r>
            <w:r w:rsidR="00B13A10" w:rsidRPr="00CD7355">
              <w:rPr>
                <w:rFonts w:asciiTheme="minorHAnsi" w:hAnsiTheme="minorHAnsi"/>
              </w:rPr>
              <w:t>З</w:t>
            </w:r>
          </w:p>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1</w:t>
            </w:r>
            <w:r w:rsidR="00001934" w:rsidRPr="00CD7355">
              <w:rPr>
                <w:rFonts w:asciiTheme="minorHAnsi" w:hAnsiTheme="minorHAnsi"/>
              </w:rPr>
              <w:t>м/с</w:t>
            </w:r>
          </w:p>
        </w:tc>
        <w:tc>
          <w:tcPr>
            <w:tcW w:w="1315"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+17</w:t>
            </w:r>
          </w:p>
        </w:tc>
        <w:tc>
          <w:tcPr>
            <w:tcW w:w="1028" w:type="dxa"/>
          </w:tcPr>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761</w:t>
            </w:r>
          </w:p>
        </w:tc>
        <w:tc>
          <w:tcPr>
            <w:tcW w:w="1226" w:type="dxa"/>
          </w:tcPr>
          <w:p w:rsidR="00001934" w:rsidRPr="00CD7355" w:rsidRDefault="00001934" w:rsidP="00001934">
            <w:pPr>
              <w:pStyle w:val="a7"/>
              <w:spacing w:before="0" w:beforeAutospacing="0" w:after="0" w:afterAutospacing="0"/>
              <w:jc w:val="center"/>
              <w:rPr>
                <w:rFonts w:asciiTheme="minorHAnsi" w:hAnsiTheme="minorHAnsi"/>
                <w:lang w:val="en-US"/>
              </w:rPr>
            </w:pPr>
            <w:r w:rsidRPr="00CD7355">
              <w:rPr>
                <w:rFonts w:asciiTheme="minorHAnsi" w:hAnsiTheme="minorHAnsi"/>
                <w:noProof/>
              </w:rPr>
              <w:drawing>
                <wp:inline distT="0" distB="0" distL="0" distR="0" wp14:anchorId="0AD0ECF4" wp14:editId="0C1F0870">
                  <wp:extent cx="502920" cy="502920"/>
                  <wp:effectExtent l="0" t="0" r="0" b="0"/>
                  <wp:docPr id="9" name="Рисунок 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СВ</w:t>
            </w:r>
          </w:p>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2</w:t>
            </w:r>
            <w:r w:rsidR="00001934" w:rsidRPr="00CD7355">
              <w:rPr>
                <w:rFonts w:asciiTheme="minorHAnsi" w:hAnsiTheme="minorHAnsi"/>
              </w:rPr>
              <w:t>м/с</w:t>
            </w:r>
          </w:p>
        </w:tc>
      </w:tr>
      <w:tr w:rsidR="00001934" w:rsidRPr="00CD7355" w:rsidTr="00001934">
        <w:tc>
          <w:tcPr>
            <w:tcW w:w="1288" w:type="dxa"/>
          </w:tcPr>
          <w:p w:rsidR="00B13A10" w:rsidRPr="00CD7355" w:rsidRDefault="00B13A10" w:rsidP="00B13A10">
            <w:pPr>
              <w:pStyle w:val="a7"/>
              <w:spacing w:before="0" w:beforeAutospacing="0" w:after="0" w:afterAutospacing="0"/>
              <w:jc w:val="center"/>
              <w:rPr>
                <w:rFonts w:asciiTheme="minorHAnsi" w:hAnsiTheme="minorHAnsi"/>
              </w:rPr>
            </w:pPr>
            <w:r w:rsidRPr="00CD7355">
              <w:rPr>
                <w:rFonts w:asciiTheme="minorHAnsi" w:hAnsiTheme="minorHAnsi"/>
              </w:rPr>
              <w:t>23 июня</w:t>
            </w:r>
          </w:p>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Соловки</w:t>
            </w:r>
          </w:p>
        </w:tc>
        <w:tc>
          <w:tcPr>
            <w:tcW w:w="1315"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+22</w:t>
            </w:r>
          </w:p>
        </w:tc>
        <w:tc>
          <w:tcPr>
            <w:tcW w:w="1028"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760</w:t>
            </w:r>
          </w:p>
        </w:tc>
        <w:tc>
          <w:tcPr>
            <w:tcW w:w="1226"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noProof/>
              </w:rPr>
              <w:drawing>
                <wp:inline distT="0" distB="0" distL="0" distR="0" wp14:anchorId="1D936238" wp14:editId="3A2BB44B">
                  <wp:extent cx="502920" cy="502920"/>
                  <wp:effectExtent l="0" t="0" r="0" b="0"/>
                  <wp:docPr id="129" name="Рисунок 12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Ю</w:t>
            </w:r>
            <w:r w:rsidR="00001934" w:rsidRPr="00CD7355">
              <w:rPr>
                <w:rFonts w:asciiTheme="minorHAnsi" w:hAnsiTheme="minorHAnsi"/>
              </w:rPr>
              <w:t>В</w:t>
            </w:r>
          </w:p>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5</w:t>
            </w:r>
            <w:r w:rsidR="00001934" w:rsidRPr="00CD7355">
              <w:rPr>
                <w:rFonts w:asciiTheme="minorHAnsi" w:hAnsiTheme="minorHAnsi"/>
              </w:rPr>
              <w:t>м/с</w:t>
            </w:r>
          </w:p>
        </w:tc>
        <w:tc>
          <w:tcPr>
            <w:tcW w:w="1315"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+18</w:t>
            </w:r>
          </w:p>
        </w:tc>
        <w:tc>
          <w:tcPr>
            <w:tcW w:w="1028"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760</w:t>
            </w:r>
          </w:p>
        </w:tc>
        <w:tc>
          <w:tcPr>
            <w:tcW w:w="1226" w:type="dxa"/>
          </w:tcPr>
          <w:p w:rsidR="00001934" w:rsidRPr="00CD7355" w:rsidRDefault="00001934" w:rsidP="00001934">
            <w:pPr>
              <w:pStyle w:val="a7"/>
              <w:spacing w:before="0" w:beforeAutospacing="0" w:after="0" w:afterAutospacing="0"/>
              <w:jc w:val="center"/>
              <w:rPr>
                <w:rFonts w:asciiTheme="minorHAnsi" w:hAnsiTheme="minorHAnsi"/>
                <w:lang w:val="en-US"/>
              </w:rPr>
            </w:pPr>
            <w:r w:rsidRPr="00CD7355">
              <w:rPr>
                <w:rFonts w:asciiTheme="minorHAnsi" w:hAnsiTheme="minorHAnsi"/>
                <w:noProof/>
              </w:rPr>
              <w:drawing>
                <wp:inline distT="0" distB="0" distL="0" distR="0" wp14:anchorId="39B072B2" wp14:editId="412CDB26">
                  <wp:extent cx="502920" cy="502920"/>
                  <wp:effectExtent l="0" t="0" r="0" b="0"/>
                  <wp:docPr id="7" name="Рисунок 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Ю</w:t>
            </w:r>
            <w:r w:rsidR="00001934" w:rsidRPr="00CD7355">
              <w:rPr>
                <w:rFonts w:asciiTheme="minorHAnsi" w:hAnsiTheme="minorHAnsi"/>
              </w:rPr>
              <w:t>В</w:t>
            </w:r>
          </w:p>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3</w:t>
            </w:r>
            <w:r w:rsidR="00001934" w:rsidRPr="00CD7355">
              <w:rPr>
                <w:rFonts w:asciiTheme="minorHAnsi" w:hAnsiTheme="minorHAnsi"/>
              </w:rPr>
              <w:t>м/с</w:t>
            </w:r>
          </w:p>
        </w:tc>
      </w:tr>
      <w:tr w:rsidR="00001934" w:rsidRPr="00CD7355" w:rsidTr="00001934">
        <w:tc>
          <w:tcPr>
            <w:tcW w:w="1288" w:type="dxa"/>
          </w:tcPr>
          <w:p w:rsidR="00B13A10" w:rsidRPr="00CD7355" w:rsidRDefault="00B13A10" w:rsidP="00B13A10">
            <w:pPr>
              <w:pStyle w:val="a7"/>
              <w:spacing w:before="0" w:beforeAutospacing="0" w:after="0" w:afterAutospacing="0"/>
              <w:jc w:val="center"/>
              <w:rPr>
                <w:rFonts w:asciiTheme="minorHAnsi" w:hAnsiTheme="minorHAnsi"/>
              </w:rPr>
            </w:pPr>
            <w:r w:rsidRPr="00CD7355">
              <w:rPr>
                <w:rFonts w:asciiTheme="minorHAnsi" w:hAnsiTheme="minorHAnsi"/>
              </w:rPr>
              <w:t>24 июня</w:t>
            </w:r>
          </w:p>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Соловки</w:t>
            </w:r>
          </w:p>
        </w:tc>
        <w:tc>
          <w:tcPr>
            <w:tcW w:w="1315"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+23</w:t>
            </w:r>
          </w:p>
        </w:tc>
        <w:tc>
          <w:tcPr>
            <w:tcW w:w="1028"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762</w:t>
            </w:r>
          </w:p>
        </w:tc>
        <w:tc>
          <w:tcPr>
            <w:tcW w:w="1226" w:type="dxa"/>
          </w:tcPr>
          <w:p w:rsidR="00001934" w:rsidRPr="00CD7355" w:rsidRDefault="00B13A10" w:rsidP="00001934">
            <w:pPr>
              <w:pStyle w:val="a7"/>
              <w:spacing w:before="0" w:beforeAutospacing="0" w:after="0" w:afterAutospacing="0"/>
              <w:jc w:val="center"/>
              <w:rPr>
                <w:rFonts w:asciiTheme="minorHAnsi" w:hAnsiTheme="minorHAnsi"/>
                <w:lang w:val="en-US"/>
              </w:rPr>
            </w:pPr>
            <w:r w:rsidRPr="00CD7355">
              <w:rPr>
                <w:rFonts w:asciiTheme="minorHAnsi" w:hAnsiTheme="minorHAnsi"/>
                <w:noProof/>
              </w:rPr>
              <w:drawing>
                <wp:inline distT="0" distB="0" distL="0" distR="0" wp14:anchorId="70E01B64" wp14:editId="6087BC51">
                  <wp:extent cx="502920" cy="502920"/>
                  <wp:effectExtent l="0" t="0" r="0" b="0"/>
                  <wp:docPr id="130" name="Рисунок 13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ЮВ</w:t>
            </w:r>
          </w:p>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2</w:t>
            </w:r>
            <w:r w:rsidR="00001934" w:rsidRPr="00CD7355">
              <w:rPr>
                <w:rFonts w:asciiTheme="minorHAnsi" w:hAnsiTheme="minorHAnsi"/>
              </w:rPr>
              <w:t>м/с</w:t>
            </w:r>
          </w:p>
        </w:tc>
        <w:tc>
          <w:tcPr>
            <w:tcW w:w="1315" w:type="dxa"/>
          </w:tcPr>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+9</w:t>
            </w:r>
          </w:p>
        </w:tc>
        <w:tc>
          <w:tcPr>
            <w:tcW w:w="1028" w:type="dxa"/>
          </w:tcPr>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762</w:t>
            </w:r>
          </w:p>
        </w:tc>
        <w:tc>
          <w:tcPr>
            <w:tcW w:w="1226" w:type="dxa"/>
          </w:tcPr>
          <w:p w:rsidR="00001934" w:rsidRPr="00CD7355" w:rsidRDefault="00001934" w:rsidP="00001934">
            <w:pPr>
              <w:pStyle w:val="a7"/>
              <w:spacing w:before="0" w:beforeAutospacing="0" w:after="0" w:afterAutospacing="0"/>
              <w:jc w:val="center"/>
              <w:rPr>
                <w:rFonts w:asciiTheme="minorHAnsi" w:hAnsiTheme="minorHAnsi"/>
                <w:lang w:val="en-US"/>
              </w:rPr>
            </w:pPr>
            <w:r w:rsidRPr="00CD7355">
              <w:rPr>
                <w:rFonts w:asciiTheme="minorHAnsi" w:hAnsiTheme="minorHAnsi"/>
                <w:noProof/>
              </w:rPr>
              <w:drawing>
                <wp:inline distT="0" distB="0" distL="0" distR="0" wp14:anchorId="52506C55" wp14:editId="7258CAD9">
                  <wp:extent cx="502920" cy="502920"/>
                  <wp:effectExtent l="0" t="0" r="0" b="0"/>
                  <wp:docPr id="5" name="Рисунок 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B13A10" w:rsidRPr="00CD7355" w:rsidRDefault="00B13A10" w:rsidP="00B13A10">
            <w:pPr>
              <w:pStyle w:val="a7"/>
              <w:spacing w:before="0" w:beforeAutospacing="0" w:after="0" w:afterAutospacing="0"/>
              <w:jc w:val="center"/>
              <w:rPr>
                <w:rFonts w:asciiTheme="minorHAnsi" w:hAnsiTheme="minorHAnsi"/>
              </w:rPr>
            </w:pPr>
            <w:r w:rsidRPr="00CD7355">
              <w:rPr>
                <w:rFonts w:asciiTheme="minorHAnsi" w:hAnsiTheme="minorHAnsi"/>
              </w:rPr>
              <w:t>ЮВ</w:t>
            </w:r>
          </w:p>
          <w:p w:rsidR="00001934" w:rsidRPr="00CD7355" w:rsidRDefault="00B13A10" w:rsidP="00B13A10">
            <w:pPr>
              <w:pStyle w:val="a7"/>
              <w:spacing w:before="0" w:beforeAutospacing="0" w:after="0" w:afterAutospacing="0"/>
              <w:jc w:val="center"/>
              <w:rPr>
                <w:rFonts w:asciiTheme="minorHAnsi" w:hAnsiTheme="minorHAnsi"/>
              </w:rPr>
            </w:pPr>
            <w:r w:rsidRPr="00CD7355">
              <w:rPr>
                <w:rFonts w:asciiTheme="minorHAnsi" w:hAnsiTheme="minorHAnsi"/>
              </w:rPr>
              <w:t>2м/с</w:t>
            </w:r>
          </w:p>
        </w:tc>
      </w:tr>
      <w:tr w:rsidR="00001934" w:rsidRPr="00CD7355" w:rsidTr="00001934">
        <w:tc>
          <w:tcPr>
            <w:tcW w:w="1288" w:type="dxa"/>
          </w:tcPr>
          <w:p w:rsidR="00B13A10" w:rsidRPr="00CD7355" w:rsidRDefault="00B13A10" w:rsidP="00B13A10">
            <w:pPr>
              <w:pStyle w:val="a7"/>
              <w:spacing w:before="0" w:beforeAutospacing="0" w:after="0" w:afterAutospacing="0"/>
              <w:jc w:val="center"/>
              <w:rPr>
                <w:rFonts w:asciiTheme="minorHAnsi" w:hAnsiTheme="minorHAnsi"/>
              </w:rPr>
            </w:pPr>
            <w:r w:rsidRPr="00CD7355">
              <w:rPr>
                <w:rFonts w:asciiTheme="minorHAnsi" w:hAnsiTheme="minorHAnsi"/>
              </w:rPr>
              <w:t>25 июня</w:t>
            </w:r>
          </w:p>
          <w:p w:rsidR="00001934" w:rsidRPr="00CD7355" w:rsidRDefault="00001934" w:rsidP="00001934">
            <w:pPr>
              <w:pStyle w:val="a7"/>
              <w:spacing w:before="0" w:beforeAutospacing="0" w:after="0" w:afterAutospacing="0"/>
              <w:jc w:val="center"/>
              <w:rPr>
                <w:rFonts w:asciiTheme="minorHAnsi" w:hAnsiTheme="minorHAnsi"/>
              </w:rPr>
            </w:pPr>
            <w:r w:rsidRPr="00CD7355">
              <w:rPr>
                <w:rFonts w:asciiTheme="minorHAnsi" w:hAnsiTheme="minorHAnsi"/>
              </w:rPr>
              <w:t>Соловки</w:t>
            </w:r>
          </w:p>
        </w:tc>
        <w:tc>
          <w:tcPr>
            <w:tcW w:w="1315"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+27</w:t>
            </w:r>
          </w:p>
        </w:tc>
        <w:tc>
          <w:tcPr>
            <w:tcW w:w="1028"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763</w:t>
            </w:r>
          </w:p>
        </w:tc>
        <w:tc>
          <w:tcPr>
            <w:tcW w:w="1226" w:type="dxa"/>
          </w:tcPr>
          <w:p w:rsidR="00001934" w:rsidRPr="00CD7355" w:rsidRDefault="00B13A10" w:rsidP="00B13A10">
            <w:pPr>
              <w:pStyle w:val="a7"/>
              <w:spacing w:before="0" w:beforeAutospacing="0" w:after="0" w:afterAutospacing="0"/>
              <w:jc w:val="center"/>
              <w:rPr>
                <w:rFonts w:asciiTheme="minorHAnsi" w:hAnsiTheme="minorHAnsi"/>
                <w:lang w:val="en-US"/>
              </w:rPr>
            </w:pPr>
            <w:r w:rsidRPr="00CD7355">
              <w:rPr>
                <w:rFonts w:asciiTheme="minorHAnsi" w:hAnsiTheme="minorHAnsi"/>
                <w:noProof/>
              </w:rPr>
              <w:drawing>
                <wp:inline distT="0" distB="0" distL="0" distR="0" wp14:anchorId="536ADC18" wp14:editId="458A68E6">
                  <wp:extent cx="502920" cy="502920"/>
                  <wp:effectExtent l="0" t="0" r="0" b="0"/>
                  <wp:docPr id="132" name="Рисунок 13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001934" w:rsidRPr="00CD7355" w:rsidRDefault="002D1C9A" w:rsidP="00001934">
            <w:pPr>
              <w:pStyle w:val="a7"/>
              <w:spacing w:before="0" w:beforeAutospacing="0" w:after="0" w:afterAutospacing="0"/>
              <w:jc w:val="center"/>
              <w:rPr>
                <w:rFonts w:asciiTheme="minorHAnsi" w:hAnsiTheme="minorHAnsi"/>
              </w:rPr>
            </w:pPr>
            <w:r w:rsidRPr="00CD7355">
              <w:rPr>
                <w:rFonts w:asciiTheme="minorHAnsi" w:hAnsiTheme="minorHAnsi"/>
              </w:rPr>
              <w:t>ЮВ</w:t>
            </w:r>
          </w:p>
          <w:p w:rsidR="00001934" w:rsidRPr="00CD7355" w:rsidRDefault="002D1C9A" w:rsidP="00001934">
            <w:pPr>
              <w:pStyle w:val="a7"/>
              <w:spacing w:before="0" w:beforeAutospacing="0" w:after="0" w:afterAutospacing="0"/>
              <w:jc w:val="center"/>
              <w:rPr>
                <w:rFonts w:asciiTheme="minorHAnsi" w:hAnsiTheme="minorHAnsi"/>
              </w:rPr>
            </w:pPr>
            <w:r w:rsidRPr="00CD7355">
              <w:rPr>
                <w:rFonts w:asciiTheme="minorHAnsi" w:hAnsiTheme="minorHAnsi"/>
              </w:rPr>
              <w:t>4</w:t>
            </w:r>
            <w:r w:rsidR="00001934" w:rsidRPr="00CD7355">
              <w:rPr>
                <w:rFonts w:asciiTheme="minorHAnsi" w:hAnsiTheme="minorHAnsi"/>
              </w:rPr>
              <w:t>м/с</w:t>
            </w:r>
          </w:p>
        </w:tc>
        <w:tc>
          <w:tcPr>
            <w:tcW w:w="1315" w:type="dxa"/>
          </w:tcPr>
          <w:p w:rsidR="00001934" w:rsidRPr="00CD7355" w:rsidRDefault="002D1C9A" w:rsidP="00001934">
            <w:pPr>
              <w:pStyle w:val="a7"/>
              <w:spacing w:before="0" w:beforeAutospacing="0" w:after="0" w:afterAutospacing="0"/>
              <w:jc w:val="center"/>
              <w:rPr>
                <w:rFonts w:asciiTheme="minorHAnsi" w:hAnsiTheme="minorHAnsi"/>
              </w:rPr>
            </w:pPr>
            <w:r w:rsidRPr="00CD7355">
              <w:rPr>
                <w:rFonts w:asciiTheme="minorHAnsi" w:hAnsiTheme="minorHAnsi"/>
              </w:rPr>
              <w:t>+20</w:t>
            </w:r>
          </w:p>
        </w:tc>
        <w:tc>
          <w:tcPr>
            <w:tcW w:w="1028" w:type="dxa"/>
          </w:tcPr>
          <w:p w:rsidR="00001934" w:rsidRPr="00CD7355" w:rsidRDefault="00B13A10" w:rsidP="00001934">
            <w:pPr>
              <w:pStyle w:val="a7"/>
              <w:spacing w:before="0" w:beforeAutospacing="0" w:after="0" w:afterAutospacing="0"/>
              <w:jc w:val="center"/>
              <w:rPr>
                <w:rFonts w:asciiTheme="minorHAnsi" w:hAnsiTheme="minorHAnsi"/>
              </w:rPr>
            </w:pPr>
            <w:r w:rsidRPr="00CD7355">
              <w:rPr>
                <w:rFonts w:asciiTheme="minorHAnsi" w:hAnsiTheme="minorHAnsi"/>
              </w:rPr>
              <w:t>762</w:t>
            </w:r>
          </w:p>
        </w:tc>
        <w:tc>
          <w:tcPr>
            <w:tcW w:w="1226" w:type="dxa"/>
          </w:tcPr>
          <w:p w:rsidR="00001934" w:rsidRPr="00CD7355" w:rsidRDefault="00B13A10" w:rsidP="00001934">
            <w:pPr>
              <w:pStyle w:val="a7"/>
              <w:spacing w:before="0" w:beforeAutospacing="0" w:after="0" w:afterAutospacing="0"/>
              <w:jc w:val="center"/>
              <w:rPr>
                <w:rFonts w:asciiTheme="minorHAnsi" w:hAnsiTheme="minorHAnsi"/>
                <w:lang w:val="en-US"/>
              </w:rPr>
            </w:pPr>
            <w:r w:rsidRPr="00CD7355">
              <w:rPr>
                <w:rFonts w:asciiTheme="minorHAnsi" w:hAnsiTheme="minorHAnsi"/>
                <w:noProof/>
              </w:rPr>
              <w:drawing>
                <wp:inline distT="0" distB="0" distL="0" distR="0" wp14:anchorId="69E713C6" wp14:editId="60EE7310">
                  <wp:extent cx="502920" cy="502920"/>
                  <wp:effectExtent l="0" t="0" r="0" b="0"/>
                  <wp:docPr id="131" name="Рисунок 13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001934" w:rsidRPr="00CD7355" w:rsidRDefault="002D1C9A" w:rsidP="00001934">
            <w:pPr>
              <w:pStyle w:val="a7"/>
              <w:spacing w:before="0" w:beforeAutospacing="0" w:after="0" w:afterAutospacing="0"/>
              <w:jc w:val="center"/>
              <w:rPr>
                <w:rFonts w:asciiTheme="minorHAnsi" w:hAnsiTheme="minorHAnsi"/>
              </w:rPr>
            </w:pPr>
            <w:r w:rsidRPr="00CD7355">
              <w:rPr>
                <w:rFonts w:asciiTheme="minorHAnsi" w:hAnsiTheme="minorHAnsi"/>
              </w:rPr>
              <w:t>В</w:t>
            </w:r>
          </w:p>
          <w:p w:rsidR="002D1C9A" w:rsidRPr="00CD7355" w:rsidRDefault="002D1C9A" w:rsidP="00001934">
            <w:pPr>
              <w:pStyle w:val="a7"/>
              <w:spacing w:before="0" w:beforeAutospacing="0" w:after="0" w:afterAutospacing="0"/>
              <w:jc w:val="center"/>
              <w:rPr>
                <w:rFonts w:asciiTheme="minorHAnsi" w:hAnsiTheme="minorHAnsi"/>
              </w:rPr>
            </w:pPr>
            <w:r w:rsidRPr="00CD7355">
              <w:rPr>
                <w:rFonts w:asciiTheme="minorHAnsi" w:hAnsiTheme="minorHAnsi"/>
              </w:rPr>
              <w:t>1м/с</w:t>
            </w:r>
          </w:p>
        </w:tc>
      </w:tr>
      <w:tr w:rsidR="00B13A10" w:rsidRPr="00CD7355" w:rsidTr="00001934">
        <w:tc>
          <w:tcPr>
            <w:tcW w:w="1288" w:type="dxa"/>
          </w:tcPr>
          <w:p w:rsidR="00B13A10" w:rsidRPr="00CD7355" w:rsidRDefault="00B13A10" w:rsidP="00B13A10">
            <w:pPr>
              <w:pStyle w:val="a7"/>
              <w:spacing w:before="0" w:beforeAutospacing="0" w:after="0" w:afterAutospacing="0"/>
              <w:jc w:val="center"/>
              <w:rPr>
                <w:rFonts w:asciiTheme="minorHAnsi" w:hAnsiTheme="minorHAnsi"/>
              </w:rPr>
            </w:pPr>
            <w:r w:rsidRPr="00CD7355">
              <w:rPr>
                <w:rFonts w:asciiTheme="minorHAnsi" w:hAnsiTheme="minorHAnsi"/>
              </w:rPr>
              <w:t>26 июня</w:t>
            </w:r>
          </w:p>
          <w:p w:rsidR="00B13A10" w:rsidRPr="00CD7355" w:rsidRDefault="00B13A10" w:rsidP="00B13A10">
            <w:pPr>
              <w:pStyle w:val="a7"/>
              <w:spacing w:before="0" w:beforeAutospacing="0" w:after="0" w:afterAutospacing="0"/>
              <w:jc w:val="center"/>
              <w:rPr>
                <w:rFonts w:asciiTheme="minorHAnsi" w:hAnsiTheme="minorHAnsi"/>
              </w:rPr>
            </w:pPr>
            <w:r w:rsidRPr="00CD7355">
              <w:rPr>
                <w:rFonts w:asciiTheme="minorHAnsi" w:hAnsiTheme="minorHAnsi"/>
              </w:rPr>
              <w:t>Соловки</w:t>
            </w:r>
          </w:p>
        </w:tc>
        <w:tc>
          <w:tcPr>
            <w:tcW w:w="1315" w:type="dxa"/>
          </w:tcPr>
          <w:p w:rsidR="00B13A10" w:rsidRPr="00CD7355" w:rsidRDefault="002D1C9A" w:rsidP="00001934">
            <w:pPr>
              <w:pStyle w:val="a7"/>
              <w:spacing w:before="0" w:beforeAutospacing="0" w:after="0" w:afterAutospacing="0"/>
              <w:jc w:val="center"/>
              <w:rPr>
                <w:rFonts w:asciiTheme="minorHAnsi" w:hAnsiTheme="minorHAnsi"/>
              </w:rPr>
            </w:pPr>
            <w:r w:rsidRPr="00CD7355">
              <w:rPr>
                <w:rFonts w:asciiTheme="minorHAnsi" w:hAnsiTheme="minorHAnsi"/>
              </w:rPr>
              <w:t>+24</w:t>
            </w:r>
          </w:p>
        </w:tc>
        <w:tc>
          <w:tcPr>
            <w:tcW w:w="1028" w:type="dxa"/>
          </w:tcPr>
          <w:p w:rsidR="00B13A10" w:rsidRPr="00CD7355" w:rsidRDefault="002D1C9A" w:rsidP="00001934">
            <w:pPr>
              <w:pStyle w:val="a7"/>
              <w:spacing w:before="0" w:beforeAutospacing="0" w:after="0" w:afterAutospacing="0"/>
              <w:jc w:val="center"/>
              <w:rPr>
                <w:rFonts w:asciiTheme="minorHAnsi" w:hAnsiTheme="minorHAnsi"/>
              </w:rPr>
            </w:pPr>
            <w:r w:rsidRPr="00CD7355">
              <w:rPr>
                <w:rFonts w:asciiTheme="minorHAnsi" w:hAnsiTheme="minorHAnsi"/>
              </w:rPr>
              <w:t>754</w:t>
            </w:r>
          </w:p>
        </w:tc>
        <w:tc>
          <w:tcPr>
            <w:tcW w:w="1226" w:type="dxa"/>
          </w:tcPr>
          <w:p w:rsidR="00B13A10" w:rsidRPr="00CD7355" w:rsidRDefault="00B13A10" w:rsidP="00001934">
            <w:pPr>
              <w:pStyle w:val="a7"/>
              <w:spacing w:before="0" w:beforeAutospacing="0" w:after="0" w:afterAutospacing="0"/>
              <w:jc w:val="center"/>
              <w:rPr>
                <w:rFonts w:asciiTheme="minorHAnsi" w:hAnsiTheme="minorHAnsi"/>
                <w:noProof/>
              </w:rPr>
            </w:pPr>
            <w:r w:rsidRPr="00CD7355">
              <w:rPr>
                <w:rFonts w:asciiTheme="minorHAnsi" w:hAnsiTheme="minorHAnsi"/>
                <w:noProof/>
              </w:rPr>
              <w:drawing>
                <wp:inline distT="0" distB="0" distL="0" distR="0" wp14:anchorId="36C10860" wp14:editId="266B235E">
                  <wp:extent cx="502920" cy="502920"/>
                  <wp:effectExtent l="0" t="0" r="0" b="0"/>
                  <wp:docPr id="133" name="Рисунок 13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2D1C9A" w:rsidRPr="00CD7355" w:rsidRDefault="002D1C9A" w:rsidP="002D1C9A">
            <w:pPr>
              <w:pStyle w:val="a7"/>
              <w:spacing w:before="0" w:beforeAutospacing="0" w:after="0" w:afterAutospacing="0"/>
              <w:jc w:val="center"/>
              <w:rPr>
                <w:rFonts w:asciiTheme="minorHAnsi" w:hAnsiTheme="minorHAnsi"/>
              </w:rPr>
            </w:pPr>
            <w:r w:rsidRPr="00CD7355">
              <w:rPr>
                <w:rFonts w:asciiTheme="minorHAnsi" w:hAnsiTheme="minorHAnsi"/>
              </w:rPr>
              <w:t>СВ</w:t>
            </w:r>
          </w:p>
          <w:p w:rsidR="00B13A10" w:rsidRPr="00CD7355" w:rsidRDefault="002D1C9A" w:rsidP="002D1C9A">
            <w:pPr>
              <w:pStyle w:val="a7"/>
              <w:spacing w:before="0" w:beforeAutospacing="0" w:after="0" w:afterAutospacing="0"/>
              <w:jc w:val="center"/>
              <w:rPr>
                <w:rFonts w:asciiTheme="minorHAnsi" w:hAnsiTheme="minorHAnsi"/>
              </w:rPr>
            </w:pPr>
            <w:r w:rsidRPr="00CD7355">
              <w:rPr>
                <w:rFonts w:asciiTheme="minorHAnsi" w:hAnsiTheme="minorHAnsi"/>
              </w:rPr>
              <w:t>2м/с</w:t>
            </w:r>
          </w:p>
        </w:tc>
        <w:tc>
          <w:tcPr>
            <w:tcW w:w="1315" w:type="dxa"/>
          </w:tcPr>
          <w:p w:rsidR="00B13A10" w:rsidRPr="00CD7355" w:rsidRDefault="002D1C9A" w:rsidP="00001934">
            <w:pPr>
              <w:pStyle w:val="a7"/>
              <w:spacing w:before="0" w:beforeAutospacing="0" w:after="0" w:afterAutospacing="0"/>
              <w:jc w:val="center"/>
              <w:rPr>
                <w:rFonts w:asciiTheme="minorHAnsi" w:hAnsiTheme="minorHAnsi"/>
              </w:rPr>
            </w:pPr>
            <w:r w:rsidRPr="00CD7355">
              <w:rPr>
                <w:rFonts w:asciiTheme="minorHAnsi" w:hAnsiTheme="minorHAnsi"/>
              </w:rPr>
              <w:t>=23</w:t>
            </w:r>
          </w:p>
        </w:tc>
        <w:tc>
          <w:tcPr>
            <w:tcW w:w="1028" w:type="dxa"/>
          </w:tcPr>
          <w:p w:rsidR="00B13A10" w:rsidRPr="00CD7355" w:rsidRDefault="002D1C9A" w:rsidP="00001934">
            <w:pPr>
              <w:pStyle w:val="a7"/>
              <w:spacing w:before="0" w:beforeAutospacing="0" w:after="0" w:afterAutospacing="0"/>
              <w:jc w:val="center"/>
              <w:rPr>
                <w:rFonts w:asciiTheme="minorHAnsi" w:hAnsiTheme="minorHAnsi"/>
              </w:rPr>
            </w:pPr>
            <w:r w:rsidRPr="00CD7355">
              <w:rPr>
                <w:rFonts w:asciiTheme="minorHAnsi" w:hAnsiTheme="minorHAnsi"/>
              </w:rPr>
              <w:t>765</w:t>
            </w:r>
          </w:p>
        </w:tc>
        <w:tc>
          <w:tcPr>
            <w:tcW w:w="1226" w:type="dxa"/>
          </w:tcPr>
          <w:p w:rsidR="00B13A10" w:rsidRPr="00CD7355" w:rsidRDefault="002D1C9A" w:rsidP="00001934">
            <w:pPr>
              <w:pStyle w:val="a7"/>
              <w:spacing w:before="0" w:beforeAutospacing="0" w:after="0" w:afterAutospacing="0"/>
              <w:jc w:val="center"/>
              <w:rPr>
                <w:rFonts w:asciiTheme="minorHAnsi" w:hAnsiTheme="minorHAnsi"/>
                <w:noProof/>
              </w:rPr>
            </w:pPr>
            <w:r w:rsidRPr="00CD7355">
              <w:rPr>
                <w:rFonts w:asciiTheme="minorHAnsi" w:hAnsiTheme="minorHAnsi"/>
                <w:noProof/>
              </w:rPr>
              <w:drawing>
                <wp:inline distT="0" distB="0" distL="0" distR="0" wp14:anchorId="7738947A" wp14:editId="50A50986">
                  <wp:extent cx="502920" cy="502920"/>
                  <wp:effectExtent l="0" t="0" r="0" b="0"/>
                  <wp:docPr id="134" name="Рисунок 13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2D1C9A" w:rsidRPr="00CD7355" w:rsidRDefault="002D1C9A" w:rsidP="002D1C9A">
            <w:pPr>
              <w:pStyle w:val="a7"/>
              <w:spacing w:before="0" w:beforeAutospacing="0" w:after="0" w:afterAutospacing="0"/>
              <w:jc w:val="center"/>
              <w:rPr>
                <w:rFonts w:asciiTheme="minorHAnsi" w:hAnsiTheme="minorHAnsi"/>
              </w:rPr>
            </w:pPr>
            <w:r w:rsidRPr="00CD7355">
              <w:rPr>
                <w:rFonts w:asciiTheme="minorHAnsi" w:hAnsiTheme="minorHAnsi"/>
              </w:rPr>
              <w:t>С</w:t>
            </w:r>
          </w:p>
          <w:p w:rsidR="00B13A10" w:rsidRPr="00CD7355" w:rsidRDefault="002D1C9A" w:rsidP="002D1C9A">
            <w:pPr>
              <w:pStyle w:val="a7"/>
              <w:spacing w:before="0" w:beforeAutospacing="0" w:after="0" w:afterAutospacing="0"/>
              <w:jc w:val="center"/>
              <w:rPr>
                <w:rFonts w:asciiTheme="minorHAnsi" w:hAnsiTheme="minorHAnsi"/>
              </w:rPr>
            </w:pPr>
            <w:r w:rsidRPr="00CD7355">
              <w:rPr>
                <w:rFonts w:asciiTheme="minorHAnsi" w:hAnsiTheme="minorHAnsi"/>
              </w:rPr>
              <w:t>2м/с</w:t>
            </w:r>
          </w:p>
        </w:tc>
      </w:tr>
      <w:tr w:rsidR="00001934" w:rsidRPr="00CD7355" w:rsidTr="00001934">
        <w:tc>
          <w:tcPr>
            <w:tcW w:w="1288" w:type="dxa"/>
          </w:tcPr>
          <w:p w:rsidR="00001934" w:rsidRPr="00CD7355" w:rsidRDefault="00B13A10" w:rsidP="00001934">
            <w:pPr>
              <w:pStyle w:val="a7"/>
              <w:spacing w:before="0" w:beforeAutospacing="0" w:after="0" w:afterAutospacing="0"/>
              <w:jc w:val="center"/>
              <w:rPr>
                <w:rFonts w:asciiTheme="minorHAnsi" w:hAnsiTheme="minorHAnsi"/>
                <w:color w:val="FF0000"/>
              </w:rPr>
            </w:pPr>
            <w:r w:rsidRPr="00CD7355">
              <w:rPr>
                <w:rFonts w:asciiTheme="minorHAnsi" w:hAnsiTheme="minorHAnsi"/>
                <w:color w:val="FF0000"/>
              </w:rPr>
              <w:t>27 июня</w:t>
            </w:r>
          </w:p>
          <w:p w:rsidR="00001934" w:rsidRPr="00CD7355" w:rsidRDefault="00001934" w:rsidP="00001934">
            <w:pPr>
              <w:pStyle w:val="a7"/>
              <w:spacing w:before="0" w:beforeAutospacing="0" w:after="0" w:afterAutospacing="0"/>
              <w:jc w:val="center"/>
              <w:rPr>
                <w:rFonts w:asciiTheme="minorHAnsi" w:hAnsiTheme="minorHAnsi"/>
                <w:color w:val="FF0000"/>
              </w:rPr>
            </w:pPr>
            <w:r w:rsidRPr="00CD7355">
              <w:rPr>
                <w:rFonts w:asciiTheme="minorHAnsi" w:hAnsiTheme="minorHAnsi"/>
                <w:color w:val="FF0000"/>
              </w:rPr>
              <w:t>Санкт-Петербург</w:t>
            </w:r>
          </w:p>
        </w:tc>
        <w:tc>
          <w:tcPr>
            <w:tcW w:w="1315" w:type="dxa"/>
          </w:tcPr>
          <w:p w:rsidR="00001934" w:rsidRPr="00CD7355" w:rsidRDefault="00001934" w:rsidP="00001934">
            <w:pPr>
              <w:pStyle w:val="a7"/>
              <w:spacing w:before="0" w:beforeAutospacing="0" w:after="0" w:afterAutospacing="0"/>
              <w:jc w:val="center"/>
              <w:rPr>
                <w:rFonts w:asciiTheme="minorHAnsi" w:hAnsiTheme="minorHAnsi"/>
                <w:color w:val="FF0000"/>
              </w:rPr>
            </w:pPr>
            <w:r w:rsidRPr="00CD7355">
              <w:rPr>
                <w:rFonts w:asciiTheme="minorHAnsi" w:hAnsiTheme="minorHAnsi"/>
                <w:color w:val="FF0000"/>
              </w:rPr>
              <w:t>+22</w:t>
            </w:r>
          </w:p>
        </w:tc>
        <w:tc>
          <w:tcPr>
            <w:tcW w:w="1028" w:type="dxa"/>
          </w:tcPr>
          <w:p w:rsidR="00001934" w:rsidRPr="00CD7355" w:rsidRDefault="00001934" w:rsidP="00001934">
            <w:pPr>
              <w:pStyle w:val="a7"/>
              <w:spacing w:before="0" w:beforeAutospacing="0" w:after="0" w:afterAutospacing="0"/>
              <w:jc w:val="center"/>
              <w:rPr>
                <w:rFonts w:asciiTheme="minorHAnsi" w:hAnsiTheme="minorHAnsi"/>
                <w:color w:val="FF0000"/>
              </w:rPr>
            </w:pPr>
            <w:r w:rsidRPr="00CD7355">
              <w:rPr>
                <w:rFonts w:asciiTheme="minorHAnsi" w:hAnsiTheme="minorHAnsi"/>
                <w:color w:val="FF0000"/>
              </w:rPr>
              <w:t>761</w:t>
            </w:r>
          </w:p>
        </w:tc>
        <w:tc>
          <w:tcPr>
            <w:tcW w:w="1226" w:type="dxa"/>
          </w:tcPr>
          <w:p w:rsidR="00001934" w:rsidRPr="00CD7355" w:rsidRDefault="00001934" w:rsidP="00001934">
            <w:pPr>
              <w:pStyle w:val="a7"/>
              <w:spacing w:before="0" w:beforeAutospacing="0" w:after="0" w:afterAutospacing="0"/>
              <w:jc w:val="center"/>
              <w:rPr>
                <w:rFonts w:asciiTheme="minorHAnsi" w:hAnsiTheme="minorHAnsi"/>
                <w:color w:val="FF0000"/>
                <w:lang w:val="en-US"/>
              </w:rPr>
            </w:pPr>
            <w:r w:rsidRPr="00CD7355">
              <w:rPr>
                <w:rFonts w:asciiTheme="minorHAnsi" w:hAnsiTheme="minorHAnsi"/>
                <w:noProof/>
                <w:color w:val="FF0000"/>
              </w:rPr>
              <w:drawing>
                <wp:inline distT="0" distB="0" distL="0" distR="0" wp14:anchorId="666B4799" wp14:editId="3CA6A454">
                  <wp:extent cx="502920" cy="502920"/>
                  <wp:effectExtent l="0" t="0" r="0" b="0"/>
                  <wp:docPr id="2" name="Рисунок 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001934" w:rsidRPr="00CD7355" w:rsidRDefault="00001934" w:rsidP="00001934">
            <w:pPr>
              <w:pStyle w:val="a7"/>
              <w:spacing w:before="0" w:beforeAutospacing="0" w:after="0" w:afterAutospacing="0"/>
              <w:jc w:val="center"/>
              <w:rPr>
                <w:rFonts w:asciiTheme="minorHAnsi" w:hAnsiTheme="minorHAnsi"/>
                <w:color w:val="FF0000"/>
              </w:rPr>
            </w:pPr>
            <w:r w:rsidRPr="00CD7355">
              <w:rPr>
                <w:rFonts w:asciiTheme="minorHAnsi" w:hAnsiTheme="minorHAnsi"/>
                <w:color w:val="FF0000"/>
              </w:rPr>
              <w:t>СЗ</w:t>
            </w:r>
          </w:p>
          <w:p w:rsidR="00001934" w:rsidRPr="00CD7355" w:rsidRDefault="00001934" w:rsidP="00001934">
            <w:pPr>
              <w:pStyle w:val="a7"/>
              <w:spacing w:before="0" w:beforeAutospacing="0" w:after="0" w:afterAutospacing="0"/>
              <w:jc w:val="center"/>
              <w:rPr>
                <w:rFonts w:asciiTheme="minorHAnsi" w:hAnsiTheme="minorHAnsi"/>
                <w:color w:val="FF0000"/>
              </w:rPr>
            </w:pPr>
            <w:r w:rsidRPr="00CD7355">
              <w:rPr>
                <w:rFonts w:asciiTheme="minorHAnsi" w:hAnsiTheme="minorHAnsi"/>
                <w:color w:val="FF0000"/>
              </w:rPr>
              <w:t>4м/с</w:t>
            </w:r>
          </w:p>
        </w:tc>
        <w:tc>
          <w:tcPr>
            <w:tcW w:w="1315" w:type="dxa"/>
          </w:tcPr>
          <w:p w:rsidR="00001934" w:rsidRPr="00CD7355" w:rsidRDefault="00001934" w:rsidP="00001934">
            <w:pPr>
              <w:pStyle w:val="a7"/>
              <w:spacing w:before="0" w:beforeAutospacing="0" w:after="0" w:afterAutospacing="0"/>
              <w:jc w:val="center"/>
              <w:rPr>
                <w:rFonts w:asciiTheme="minorHAnsi" w:hAnsiTheme="minorHAnsi"/>
                <w:color w:val="FF0000"/>
              </w:rPr>
            </w:pPr>
            <w:r w:rsidRPr="00CD7355">
              <w:rPr>
                <w:rFonts w:asciiTheme="minorHAnsi" w:hAnsiTheme="minorHAnsi"/>
                <w:color w:val="FF0000"/>
              </w:rPr>
              <w:t>+20</w:t>
            </w:r>
          </w:p>
        </w:tc>
        <w:tc>
          <w:tcPr>
            <w:tcW w:w="1028" w:type="dxa"/>
          </w:tcPr>
          <w:p w:rsidR="00001934" w:rsidRPr="00CD7355" w:rsidRDefault="00001934" w:rsidP="00001934">
            <w:pPr>
              <w:pStyle w:val="a7"/>
              <w:spacing w:before="0" w:beforeAutospacing="0" w:after="0" w:afterAutospacing="0"/>
              <w:jc w:val="center"/>
              <w:rPr>
                <w:rFonts w:asciiTheme="minorHAnsi" w:hAnsiTheme="minorHAnsi"/>
                <w:color w:val="FF0000"/>
              </w:rPr>
            </w:pPr>
            <w:r w:rsidRPr="00CD7355">
              <w:rPr>
                <w:rFonts w:asciiTheme="minorHAnsi" w:hAnsiTheme="minorHAnsi"/>
                <w:color w:val="FF0000"/>
              </w:rPr>
              <w:t>760</w:t>
            </w:r>
          </w:p>
        </w:tc>
        <w:tc>
          <w:tcPr>
            <w:tcW w:w="1226" w:type="dxa"/>
          </w:tcPr>
          <w:p w:rsidR="00001934" w:rsidRPr="00CD7355" w:rsidRDefault="00001934" w:rsidP="00001934">
            <w:pPr>
              <w:pStyle w:val="a7"/>
              <w:spacing w:before="0" w:beforeAutospacing="0" w:after="0" w:afterAutospacing="0"/>
              <w:jc w:val="center"/>
              <w:rPr>
                <w:rFonts w:asciiTheme="minorHAnsi" w:hAnsiTheme="minorHAnsi"/>
                <w:color w:val="FF0000"/>
                <w:lang w:val="en-US"/>
              </w:rPr>
            </w:pPr>
            <w:r w:rsidRPr="00CD7355">
              <w:rPr>
                <w:rFonts w:asciiTheme="minorHAnsi" w:hAnsiTheme="minorHAnsi"/>
                <w:noProof/>
                <w:color w:val="FF0000"/>
              </w:rPr>
              <w:drawing>
                <wp:inline distT="0" distB="0" distL="0" distR="0" wp14:anchorId="5FFB0BFF" wp14:editId="3D081B8A">
                  <wp:extent cx="502920" cy="502920"/>
                  <wp:effectExtent l="0" t="0" r="0" b="0"/>
                  <wp:docPr id="1" name="Рисунок 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715" w:type="dxa"/>
          </w:tcPr>
          <w:p w:rsidR="00001934" w:rsidRPr="00CD7355" w:rsidRDefault="00001934" w:rsidP="00001934">
            <w:pPr>
              <w:pStyle w:val="a7"/>
              <w:spacing w:before="0" w:beforeAutospacing="0" w:after="0" w:afterAutospacing="0"/>
              <w:jc w:val="center"/>
              <w:rPr>
                <w:rFonts w:asciiTheme="minorHAnsi" w:hAnsiTheme="minorHAnsi"/>
                <w:color w:val="FF0000"/>
              </w:rPr>
            </w:pPr>
            <w:r w:rsidRPr="00CD7355">
              <w:rPr>
                <w:rFonts w:asciiTheme="minorHAnsi" w:hAnsiTheme="minorHAnsi"/>
                <w:color w:val="FF0000"/>
              </w:rPr>
              <w:t>СЗ</w:t>
            </w:r>
          </w:p>
          <w:p w:rsidR="00001934" w:rsidRPr="00CD7355" w:rsidRDefault="00001934" w:rsidP="00001934">
            <w:pPr>
              <w:pStyle w:val="a7"/>
              <w:spacing w:before="0" w:beforeAutospacing="0" w:after="0" w:afterAutospacing="0"/>
              <w:jc w:val="center"/>
              <w:rPr>
                <w:rFonts w:asciiTheme="minorHAnsi" w:hAnsiTheme="minorHAnsi"/>
                <w:color w:val="FF0000"/>
              </w:rPr>
            </w:pPr>
            <w:r w:rsidRPr="00CD7355">
              <w:rPr>
                <w:rFonts w:asciiTheme="minorHAnsi" w:hAnsiTheme="minorHAnsi"/>
                <w:color w:val="FF0000"/>
              </w:rPr>
              <w:t>1м/с</w:t>
            </w:r>
          </w:p>
        </w:tc>
      </w:tr>
    </w:tbl>
    <w:p w:rsidR="00001934" w:rsidRPr="00D35248" w:rsidRDefault="00001934" w:rsidP="00001934">
      <w:pPr>
        <w:spacing w:line="360" w:lineRule="auto"/>
        <w:jc w:val="center"/>
        <w:rPr>
          <w:rFonts w:asciiTheme="minorHAnsi" w:hAnsiTheme="minorHAnsi"/>
          <w:b/>
          <w:color w:val="C00000"/>
          <w:sz w:val="28"/>
          <w:szCs w:val="28"/>
        </w:rPr>
      </w:pPr>
      <w:r w:rsidRPr="00D35248">
        <w:rPr>
          <w:rFonts w:asciiTheme="minorHAnsi" w:hAnsiTheme="minorHAnsi"/>
          <w:b/>
          <w:color w:val="C00000"/>
          <w:sz w:val="28"/>
          <w:szCs w:val="28"/>
        </w:rPr>
        <w:t>4.</w:t>
      </w:r>
      <w:bookmarkStart w:id="35" w:name="Выводы"/>
      <w:r w:rsidR="001D0747">
        <w:rPr>
          <w:rFonts w:asciiTheme="minorHAnsi" w:hAnsiTheme="minorHAnsi"/>
          <w:b/>
          <w:color w:val="C00000"/>
          <w:sz w:val="28"/>
          <w:szCs w:val="28"/>
        </w:rPr>
        <w:t xml:space="preserve">4. </w:t>
      </w:r>
      <w:r w:rsidRPr="00D35248">
        <w:rPr>
          <w:rFonts w:asciiTheme="minorHAnsi" w:hAnsiTheme="minorHAnsi"/>
          <w:b/>
          <w:color w:val="C00000"/>
          <w:sz w:val="28"/>
          <w:szCs w:val="28"/>
        </w:rPr>
        <w:t>Выводы</w:t>
      </w:r>
      <w:bookmarkEnd w:id="33"/>
      <w:bookmarkEnd w:id="35"/>
      <w:r w:rsidRPr="00D35248">
        <w:rPr>
          <w:rFonts w:asciiTheme="minorHAnsi" w:hAnsiTheme="minorHAnsi"/>
          <w:b/>
          <w:color w:val="C00000"/>
          <w:sz w:val="28"/>
          <w:szCs w:val="28"/>
        </w:rPr>
        <w:t>:</w:t>
      </w:r>
    </w:p>
    <w:p w:rsidR="00001934" w:rsidRPr="00CD7355" w:rsidRDefault="0057750E" w:rsidP="00001934">
      <w:pPr>
        <w:spacing w:line="360" w:lineRule="auto"/>
        <w:jc w:val="both"/>
        <w:rPr>
          <w:rFonts w:asciiTheme="minorHAnsi" w:hAnsiTheme="minorHAnsi"/>
        </w:rPr>
      </w:pPr>
      <w:r>
        <w:rPr>
          <w:rFonts w:asciiTheme="minorHAnsi" w:hAnsiTheme="minorHAnsi"/>
        </w:rPr>
        <w:t>1. Группу 2019</w:t>
      </w:r>
      <w:bookmarkStart w:id="36" w:name="_GoBack"/>
      <w:bookmarkEnd w:id="36"/>
      <w:r w:rsidR="00001934" w:rsidRPr="00CD7355">
        <w:rPr>
          <w:rFonts w:asciiTheme="minorHAnsi" w:hAnsiTheme="minorHAnsi"/>
        </w:rPr>
        <w:t xml:space="preserve"> года отличал очень позитивный настрой во всем: в работе, дежурстве, творческих мероприятиях. Залог успеха в слаженной командной работе руководства. Все </w:t>
      </w:r>
      <w:r w:rsidR="00001934" w:rsidRPr="00CD7355">
        <w:rPr>
          <w:rFonts w:asciiTheme="minorHAnsi" w:hAnsiTheme="minorHAnsi"/>
        </w:rPr>
        <w:lastRenderedPageBreak/>
        <w:t xml:space="preserve">вопросы решались на ежедневных вечерних планерках. Каждый из руководителей отвечал за конкретное направление жизни лагеря. </w:t>
      </w:r>
    </w:p>
    <w:p w:rsidR="00001934" w:rsidRPr="00CD7355" w:rsidRDefault="00001934" w:rsidP="00001934">
      <w:pPr>
        <w:spacing w:line="360" w:lineRule="auto"/>
        <w:ind w:firstLine="708"/>
        <w:jc w:val="both"/>
        <w:rPr>
          <w:rFonts w:asciiTheme="minorHAnsi" w:hAnsiTheme="minorHAnsi"/>
        </w:rPr>
      </w:pPr>
      <w:r w:rsidRPr="00CD7355">
        <w:rPr>
          <w:rFonts w:asciiTheme="minorHAnsi" w:hAnsiTheme="minorHAnsi"/>
        </w:rPr>
        <w:t xml:space="preserve">Дополнительно отметим значение комплектование группы ребятами </w:t>
      </w:r>
      <w:r w:rsidR="00C863ED" w:rsidRPr="00CD7355">
        <w:rPr>
          <w:rFonts w:asciiTheme="minorHAnsi" w:hAnsiTheme="minorHAnsi"/>
        </w:rPr>
        <w:t>одного</w:t>
      </w:r>
      <w:r w:rsidRPr="00CD7355">
        <w:rPr>
          <w:rFonts w:asciiTheme="minorHAnsi" w:hAnsiTheme="minorHAnsi"/>
        </w:rPr>
        <w:t xml:space="preserve"> возраста и опыта проживания в походных условиях. </w:t>
      </w:r>
      <w:r w:rsidR="00C863ED" w:rsidRPr="00CD7355">
        <w:rPr>
          <w:rFonts w:asciiTheme="minorHAnsi" w:hAnsiTheme="minorHAnsi"/>
        </w:rPr>
        <w:t xml:space="preserve">Объем информации, который возможно получить на Соловках такой значительный, что осмыслить его можно только </w:t>
      </w:r>
      <w:r w:rsidR="00E0635E">
        <w:rPr>
          <w:rFonts w:asciiTheme="minorHAnsi" w:hAnsiTheme="minorHAnsi"/>
        </w:rPr>
        <w:t>старшекласснику. А тогда мы достигаем важной цели: мы разговариваем с ребятами об истории страны честно, а они воспринимают осмысленно.</w:t>
      </w:r>
    </w:p>
    <w:p w:rsidR="00001934" w:rsidRPr="00CD7355" w:rsidRDefault="00001934" w:rsidP="00001934">
      <w:pPr>
        <w:spacing w:line="360" w:lineRule="auto"/>
        <w:jc w:val="both"/>
        <w:rPr>
          <w:rFonts w:asciiTheme="minorHAnsi" w:hAnsiTheme="minorHAnsi"/>
        </w:rPr>
      </w:pPr>
      <w:r w:rsidRPr="00CD7355">
        <w:rPr>
          <w:rFonts w:asciiTheme="minorHAnsi" w:hAnsiTheme="minorHAnsi"/>
        </w:rPr>
        <w:t xml:space="preserve">2. Группа имеет уникальные условия проживания на острове. Эту возможность мы заслужили ежегодным кропотливым и добросовестным трудом в Ботаническом саду. Место оборудовано: расчищены места для палаток, подготовлено костровище, оборудован навес. </w:t>
      </w:r>
    </w:p>
    <w:p w:rsidR="00001934" w:rsidRPr="00CD7355" w:rsidRDefault="00001934" w:rsidP="00001934">
      <w:pPr>
        <w:spacing w:line="360" w:lineRule="auto"/>
        <w:jc w:val="both"/>
        <w:rPr>
          <w:rFonts w:asciiTheme="minorHAnsi" w:hAnsiTheme="minorHAnsi"/>
        </w:rPr>
      </w:pPr>
      <w:r w:rsidRPr="00CD7355">
        <w:rPr>
          <w:rFonts w:asciiTheme="minorHAnsi" w:hAnsiTheme="minorHAnsi"/>
        </w:rPr>
        <w:t xml:space="preserve">3. Позитивный настрой создается радостью от волонтерского труда. Несмотря на прагматичные взгляды современного подростка, он испытывает </w:t>
      </w:r>
      <w:r w:rsidR="00B2026F">
        <w:rPr>
          <w:rFonts w:asciiTheme="minorHAnsi" w:hAnsiTheme="minorHAnsi"/>
        </w:rPr>
        <w:t>глубокое удовлетворение от работы, результаты и ценность которой</w:t>
      </w:r>
      <w:r w:rsidRPr="00CD7355">
        <w:rPr>
          <w:rFonts w:asciiTheme="minorHAnsi" w:hAnsiTheme="minorHAnsi"/>
        </w:rPr>
        <w:t xml:space="preserve"> признают окружающие. </w:t>
      </w:r>
    </w:p>
    <w:p w:rsidR="00B2026F" w:rsidRDefault="00001934" w:rsidP="00001934">
      <w:pPr>
        <w:spacing w:line="360" w:lineRule="auto"/>
        <w:jc w:val="both"/>
        <w:rPr>
          <w:rFonts w:asciiTheme="minorHAnsi" w:hAnsiTheme="minorHAnsi"/>
        </w:rPr>
      </w:pPr>
      <w:r w:rsidRPr="00CD7355">
        <w:rPr>
          <w:rFonts w:asciiTheme="minorHAnsi" w:hAnsiTheme="minorHAnsi"/>
        </w:rPr>
        <w:t xml:space="preserve">4. Мы очень тщательно подошли к планированию организации свободного времени. Ребята познакомились с Соловками – своеобразным «живым учебником» истории и культуры России, повысили свои туристские навыки на теоретических занятиях и в трехдневном походе.  </w:t>
      </w:r>
      <w:r w:rsidR="00B2026F">
        <w:rPr>
          <w:rFonts w:asciiTheme="minorHAnsi" w:hAnsiTheme="minorHAnsi"/>
        </w:rPr>
        <w:t>Проведены ведь не только пеший поход, водник на «Пеллах», велопрогулка по сложной дороге на Муксалму. Был в программе и ГОРНЫЙ поход с подъемом на высоту 140 м на Немецком Кузове. Так замечательно можно решить программу оздоровления на Соловках!!</w:t>
      </w:r>
    </w:p>
    <w:p w:rsidR="00001934" w:rsidRPr="00B2026F" w:rsidRDefault="00001934" w:rsidP="00B2026F">
      <w:pPr>
        <w:spacing w:line="360" w:lineRule="auto"/>
        <w:ind w:firstLine="850"/>
        <w:jc w:val="both"/>
        <w:rPr>
          <w:rFonts w:asciiTheme="minorHAnsi" w:hAnsiTheme="minorHAnsi"/>
        </w:rPr>
      </w:pPr>
      <w:r w:rsidRPr="00B2026F">
        <w:rPr>
          <w:rFonts w:asciiTheme="minorHAnsi" w:hAnsiTheme="minorHAnsi"/>
        </w:rPr>
        <w:t xml:space="preserve">В интеллектуальных </w:t>
      </w:r>
      <w:r w:rsidR="00B2026F" w:rsidRPr="00B2026F">
        <w:rPr>
          <w:rFonts w:asciiTheme="minorHAnsi" w:hAnsiTheme="minorHAnsi"/>
        </w:rPr>
        <w:t>вечерах</w:t>
      </w:r>
      <w:r w:rsidRPr="00B2026F">
        <w:rPr>
          <w:rFonts w:asciiTheme="minorHAnsi" w:hAnsiTheme="minorHAnsi"/>
        </w:rPr>
        <w:t xml:space="preserve"> мы заботились о расширении кругозора воспитанников. </w:t>
      </w:r>
    </w:p>
    <w:p w:rsidR="00B2026F" w:rsidRPr="00B2026F" w:rsidRDefault="00B2026F" w:rsidP="00B2026F">
      <w:pPr>
        <w:spacing w:line="360" w:lineRule="auto"/>
        <w:jc w:val="both"/>
        <w:rPr>
          <w:rFonts w:asciiTheme="minorHAnsi" w:hAnsiTheme="minorHAnsi"/>
        </w:rPr>
      </w:pPr>
      <w:r w:rsidRPr="00B2026F">
        <w:rPr>
          <w:rFonts w:asciiTheme="minorHAnsi" w:hAnsiTheme="minorHAnsi"/>
        </w:rPr>
        <w:t>Мария Вальтеровна провела вечер Лагерной поэзии. Предварительно даны были авторы, а ребята подбирали стихи и, не сговариваясь, стали давать свои комментарии к произведениям. Вот ведь «прорвало»! А всего-то надо было побывать в лагерном бараке, посмотреть на экспонаты из той жизни и постоять над могилами Секирной горы…</w:t>
      </w:r>
    </w:p>
    <w:p w:rsidR="00001934" w:rsidRPr="00CD7355" w:rsidRDefault="00001934" w:rsidP="00001934">
      <w:pPr>
        <w:spacing w:line="360" w:lineRule="auto"/>
        <w:jc w:val="both"/>
        <w:rPr>
          <w:rFonts w:asciiTheme="minorHAnsi" w:hAnsiTheme="minorHAnsi"/>
        </w:rPr>
      </w:pPr>
      <w:r w:rsidRPr="00CD7355">
        <w:rPr>
          <w:rFonts w:asciiTheme="minorHAnsi" w:hAnsiTheme="minorHAnsi"/>
        </w:rPr>
        <w:t>5. Особо следует сказать о работе над исследовательским заданием. Это в значительной степени изменило общий интеллектуальный настрой группы. Так как задания были сформулированы еще до отъезда из города, они стали предметом разговоров и обсуждений непосредственно на острове, что повысило мотивацию ребят в познавательной деятельности, наблюдательность и способствовало развитию критического мышления.</w:t>
      </w:r>
      <w:r w:rsidR="00B2026F">
        <w:rPr>
          <w:rFonts w:asciiTheme="minorHAnsi" w:hAnsiTheme="minorHAnsi"/>
        </w:rPr>
        <w:t xml:space="preserve"> К тому же тема увлекла. Все стали рассуждать о значении имен. Искать друг в друге «именные» соответствия.</w:t>
      </w:r>
    </w:p>
    <w:p w:rsidR="00001934" w:rsidRPr="00CD7355" w:rsidRDefault="00001934" w:rsidP="00001934">
      <w:pPr>
        <w:spacing w:line="360" w:lineRule="auto"/>
        <w:jc w:val="both"/>
        <w:rPr>
          <w:rFonts w:asciiTheme="minorHAnsi" w:hAnsiTheme="minorHAnsi"/>
        </w:rPr>
      </w:pPr>
      <w:r w:rsidRPr="00CD7355">
        <w:rPr>
          <w:rFonts w:asciiTheme="minorHAnsi" w:hAnsiTheme="minorHAnsi"/>
        </w:rPr>
        <w:t xml:space="preserve">6. В силу разных причин мы отошли от намеченного плана. </w:t>
      </w:r>
      <w:r w:rsidR="00B2026F">
        <w:rPr>
          <w:rFonts w:asciiTheme="minorHAnsi" w:hAnsiTheme="minorHAnsi"/>
        </w:rPr>
        <w:t>Невозможно было купить билеты на нужную дату, и мы задержались на острове на 2 дня!!! Какое счастье! П</w:t>
      </w:r>
      <w:r w:rsidRPr="00CD7355">
        <w:rPr>
          <w:rFonts w:asciiTheme="minorHAnsi" w:hAnsiTheme="minorHAnsi"/>
        </w:rPr>
        <w:t xml:space="preserve">ри четкой </w:t>
      </w:r>
      <w:r w:rsidRPr="00CD7355">
        <w:rPr>
          <w:rFonts w:asciiTheme="minorHAnsi" w:hAnsiTheme="minorHAnsi"/>
        </w:rPr>
        <w:lastRenderedPageBreak/>
        <w:t xml:space="preserve">организации дня, гибком управлении и активном желании, мы реализовали программу пребывания на острове </w:t>
      </w:r>
      <w:r w:rsidR="00B2026F">
        <w:rPr>
          <w:rFonts w:asciiTheme="minorHAnsi" w:hAnsiTheme="minorHAnsi"/>
        </w:rPr>
        <w:t xml:space="preserve">не просто </w:t>
      </w:r>
      <w:r w:rsidRPr="00CD7355">
        <w:rPr>
          <w:rFonts w:asciiTheme="minorHAnsi" w:hAnsiTheme="minorHAnsi"/>
        </w:rPr>
        <w:t>ПОЛНОСТЬЮ</w:t>
      </w:r>
      <w:r w:rsidR="00B2026F">
        <w:rPr>
          <w:rFonts w:asciiTheme="minorHAnsi" w:hAnsiTheme="minorHAnsi"/>
        </w:rPr>
        <w:t>, мы перевыполнили ее</w:t>
      </w:r>
      <w:r w:rsidRPr="00CD7355">
        <w:rPr>
          <w:rFonts w:asciiTheme="minorHAnsi" w:hAnsiTheme="minorHAnsi"/>
        </w:rPr>
        <w:t>!</w:t>
      </w:r>
      <w:r w:rsidR="00B2026F">
        <w:rPr>
          <w:rFonts w:asciiTheme="minorHAnsi" w:hAnsiTheme="minorHAnsi"/>
        </w:rPr>
        <w:t xml:space="preserve"> Мы побывали на Кузовах, а это дальняя и продолжительная поездка, мы дали больше свободного времени, когда была возможность побыть с близкими друзьями.</w:t>
      </w:r>
      <w:r w:rsidR="00D35248">
        <w:rPr>
          <w:rFonts w:asciiTheme="minorHAnsi" w:hAnsiTheme="minorHAnsi"/>
        </w:rPr>
        <w:t xml:space="preserve"> Это было хорошо.</w:t>
      </w:r>
      <w:r w:rsidRPr="00CD7355">
        <w:rPr>
          <w:rFonts w:asciiTheme="minorHAnsi" w:hAnsiTheme="minorHAnsi"/>
        </w:rPr>
        <w:t xml:space="preserve">  </w:t>
      </w:r>
    </w:p>
    <w:p w:rsidR="00001934" w:rsidRPr="00CD7355" w:rsidRDefault="00001934" w:rsidP="00001934">
      <w:pPr>
        <w:spacing w:line="360" w:lineRule="auto"/>
        <w:jc w:val="both"/>
        <w:rPr>
          <w:rFonts w:asciiTheme="minorHAnsi" w:hAnsiTheme="minorHAnsi"/>
        </w:rPr>
      </w:pPr>
      <w:r w:rsidRPr="00CD7355">
        <w:rPr>
          <w:rFonts w:asciiTheme="minorHAnsi" w:hAnsiTheme="minorHAnsi"/>
        </w:rPr>
        <w:t>7. Развитая инфраструктура острова позволяет провести время комфортно, насытив его самым разнообразным досугом, возможностью в любой момент купить необходимые продукты (хотя, конечно, цены на острове иногда в два раза выше, чем в Питере.), в случае необходим</w:t>
      </w:r>
      <w:r w:rsidR="00D35248">
        <w:rPr>
          <w:rFonts w:asciiTheme="minorHAnsi" w:hAnsiTheme="minorHAnsi"/>
        </w:rPr>
        <w:t>ости – обратиться к врачу</w:t>
      </w:r>
      <w:r w:rsidRPr="00CD7355">
        <w:rPr>
          <w:rFonts w:asciiTheme="minorHAnsi" w:hAnsiTheme="minorHAnsi"/>
        </w:rPr>
        <w:t>.</w:t>
      </w:r>
      <w:r w:rsidR="00D35248">
        <w:rPr>
          <w:rFonts w:asciiTheme="minorHAnsi" w:hAnsiTheme="minorHAnsi"/>
        </w:rPr>
        <w:t xml:space="preserve"> Кстати, заместитель руководителя попал-таки в местную больницу, и мы увидели как работает система здравоохранения на Острове. В самой больнице фельдшер по телефону принимала указания из Архангельска от специалиста и вела лечение. А специалисты прилетают на остров один раз в неделю – по средам. В экстренных случаях может прилететь самолет со специалистом. Но в нашем случае самолет сломался, а когда специалист прилетел, наш специалист был уже здоров.</w:t>
      </w:r>
    </w:p>
    <w:p w:rsidR="00001934" w:rsidRPr="00CD7355" w:rsidRDefault="00001934" w:rsidP="00001934">
      <w:pPr>
        <w:spacing w:line="360" w:lineRule="auto"/>
        <w:jc w:val="both"/>
        <w:rPr>
          <w:rFonts w:asciiTheme="minorHAnsi" w:hAnsiTheme="minorHAnsi"/>
        </w:rPr>
      </w:pPr>
      <w:r w:rsidRPr="00CD7355">
        <w:rPr>
          <w:rFonts w:asciiTheme="minorHAnsi" w:hAnsiTheme="minorHAnsi"/>
        </w:rPr>
        <w:t>8. Сам остров – уникальное место, удаленное от современной цивилизации, формирует позитивный и благожелательный настрой отношений.</w:t>
      </w:r>
      <w:bookmarkStart w:id="37" w:name="_Toc180765744"/>
    </w:p>
    <w:bookmarkEnd w:id="37"/>
    <w:p w:rsidR="00001934" w:rsidRPr="00D35248" w:rsidRDefault="001D0747" w:rsidP="00001934">
      <w:pPr>
        <w:spacing w:line="360" w:lineRule="auto"/>
        <w:jc w:val="center"/>
        <w:rPr>
          <w:rFonts w:asciiTheme="minorHAnsi" w:hAnsiTheme="minorHAnsi"/>
          <w:b/>
          <w:color w:val="C00000"/>
          <w:sz w:val="28"/>
          <w:szCs w:val="28"/>
        </w:rPr>
      </w:pPr>
      <w:r>
        <w:rPr>
          <w:rFonts w:asciiTheme="minorHAnsi" w:hAnsiTheme="minorHAnsi"/>
          <w:b/>
          <w:color w:val="C00000"/>
          <w:sz w:val="28"/>
          <w:szCs w:val="28"/>
        </w:rPr>
        <w:t>4.</w:t>
      </w:r>
      <w:r w:rsidR="00001934" w:rsidRPr="00D35248">
        <w:rPr>
          <w:rFonts w:asciiTheme="minorHAnsi" w:hAnsiTheme="minorHAnsi"/>
          <w:b/>
          <w:color w:val="C00000"/>
          <w:sz w:val="28"/>
          <w:szCs w:val="28"/>
        </w:rPr>
        <w:t xml:space="preserve">5. </w:t>
      </w:r>
      <w:bookmarkStart w:id="38" w:name="Рекомендации"/>
      <w:r w:rsidR="00001934" w:rsidRPr="00D35248">
        <w:rPr>
          <w:rFonts w:asciiTheme="minorHAnsi" w:hAnsiTheme="minorHAnsi"/>
          <w:b/>
          <w:color w:val="C00000"/>
          <w:sz w:val="28"/>
          <w:szCs w:val="28"/>
        </w:rPr>
        <w:t>Рекомендации</w:t>
      </w:r>
      <w:bookmarkEnd w:id="38"/>
      <w:r w:rsidR="00001934" w:rsidRPr="00D35248">
        <w:rPr>
          <w:rFonts w:asciiTheme="minorHAnsi" w:hAnsiTheme="minorHAnsi"/>
          <w:b/>
          <w:color w:val="C00000"/>
          <w:sz w:val="28"/>
          <w:szCs w:val="28"/>
        </w:rPr>
        <w:t>.</w:t>
      </w:r>
    </w:p>
    <w:p w:rsidR="00001934" w:rsidRPr="00CD7355" w:rsidRDefault="00001934" w:rsidP="00001934">
      <w:pPr>
        <w:spacing w:line="360" w:lineRule="auto"/>
        <w:jc w:val="both"/>
        <w:rPr>
          <w:rFonts w:asciiTheme="minorHAnsi" w:hAnsiTheme="minorHAnsi"/>
          <w:lang w:eastAsia="en-US"/>
        </w:rPr>
      </w:pPr>
      <w:r w:rsidRPr="00CD7355">
        <w:rPr>
          <w:rFonts w:asciiTheme="minorHAnsi" w:hAnsiTheme="minorHAnsi"/>
          <w:lang w:eastAsia="en-US"/>
        </w:rPr>
        <w:t>1.</w:t>
      </w:r>
      <w:r w:rsidRPr="00CD7355">
        <w:rPr>
          <w:rFonts w:asciiTheme="minorHAnsi" w:hAnsiTheme="minorHAnsi"/>
          <w:b/>
          <w:lang w:eastAsia="en-US"/>
        </w:rPr>
        <w:t xml:space="preserve"> </w:t>
      </w:r>
      <w:r w:rsidRPr="00CD7355">
        <w:rPr>
          <w:rFonts w:asciiTheme="minorHAnsi" w:hAnsiTheme="minorHAnsi"/>
        </w:rPr>
        <w:t xml:space="preserve">Ехать на Соловки </w:t>
      </w:r>
      <w:r w:rsidR="00CD7355" w:rsidRPr="00CD7355">
        <w:rPr>
          <w:rFonts w:asciiTheme="minorHAnsi" w:hAnsiTheme="minorHAnsi"/>
        </w:rPr>
        <w:t>лучше</w:t>
      </w:r>
      <w:r w:rsidRPr="00CD7355">
        <w:rPr>
          <w:rFonts w:asciiTheme="minorHAnsi" w:hAnsiTheme="minorHAnsi"/>
        </w:rPr>
        <w:t xml:space="preserve"> во второй половине лета. К концу июля - началу августа – самое теплое и сухое время на острове. Плюс, конечно, «метеовезение».</w:t>
      </w:r>
      <w:r w:rsidR="00CD7355" w:rsidRPr="00CD7355">
        <w:rPr>
          <w:rFonts w:asciiTheme="minorHAnsi" w:hAnsiTheme="minorHAnsi"/>
        </w:rPr>
        <w:t xml:space="preserve"> Но оказалось, что и июнь может быть солнечным и теплым.</w:t>
      </w:r>
      <w:r w:rsidR="00D35248">
        <w:rPr>
          <w:rFonts w:asciiTheme="minorHAnsi" w:hAnsiTheme="minorHAnsi"/>
        </w:rPr>
        <w:t xml:space="preserve"> В общем, летом ехать можно и нужно.</w:t>
      </w:r>
    </w:p>
    <w:p w:rsidR="00001934" w:rsidRPr="00CD7355" w:rsidRDefault="00001934" w:rsidP="00001934">
      <w:pPr>
        <w:spacing w:line="360" w:lineRule="auto"/>
        <w:jc w:val="both"/>
        <w:rPr>
          <w:rFonts w:asciiTheme="minorHAnsi" w:hAnsiTheme="minorHAnsi"/>
          <w:lang w:eastAsia="en-US"/>
        </w:rPr>
      </w:pPr>
      <w:r w:rsidRPr="00CD7355">
        <w:rPr>
          <w:rFonts w:asciiTheme="minorHAnsi" w:hAnsiTheme="minorHAnsi"/>
          <w:lang w:eastAsia="en-US"/>
        </w:rPr>
        <w:t>2. Всю программу пребывания на острове необходимо планировать ещё в Петербурге. Возможности для этого есть благодаря Интернету и мобильной связи.</w:t>
      </w:r>
    </w:p>
    <w:p w:rsidR="00001934" w:rsidRPr="00CD7355" w:rsidRDefault="00001934" w:rsidP="00001934">
      <w:pPr>
        <w:spacing w:line="360" w:lineRule="auto"/>
        <w:jc w:val="both"/>
        <w:rPr>
          <w:rFonts w:asciiTheme="minorHAnsi" w:hAnsiTheme="minorHAnsi"/>
          <w:lang w:eastAsia="en-US"/>
        </w:rPr>
      </w:pPr>
      <w:r w:rsidRPr="00CD7355">
        <w:rPr>
          <w:rFonts w:asciiTheme="minorHAnsi" w:hAnsiTheme="minorHAnsi"/>
          <w:lang w:eastAsia="en-US"/>
        </w:rPr>
        <w:t xml:space="preserve">3. Заказать экскурсии на острове можно в экскурсионном бюро музея-заповедника и в паломнической службе монастыря. Мы за эти годы остановились все-таки на светском характере содержания. </w:t>
      </w:r>
    </w:p>
    <w:p w:rsidR="00001934" w:rsidRPr="00CD7355" w:rsidRDefault="00001934" w:rsidP="00001934">
      <w:pPr>
        <w:spacing w:line="360" w:lineRule="auto"/>
        <w:jc w:val="both"/>
        <w:rPr>
          <w:rFonts w:asciiTheme="minorHAnsi" w:hAnsiTheme="minorHAnsi"/>
          <w:lang w:eastAsia="en-US"/>
        </w:rPr>
      </w:pPr>
      <w:r w:rsidRPr="00CD7355">
        <w:rPr>
          <w:rFonts w:asciiTheme="minorHAnsi" w:hAnsiTheme="minorHAnsi"/>
          <w:lang w:eastAsia="en-US"/>
        </w:rPr>
        <w:t>4. Для организации похода обязательно согласие местного лесхоза. Каждый год на острове случается не менее 10 возгораний. Поэтому передвижение по острову строго регламентировано. Мы получаем это согласие через руководство Ботанического сада.</w:t>
      </w:r>
    </w:p>
    <w:p w:rsidR="00001934" w:rsidRPr="00CD7355" w:rsidRDefault="00001934" w:rsidP="00001934">
      <w:pPr>
        <w:spacing w:line="360" w:lineRule="auto"/>
        <w:jc w:val="both"/>
        <w:rPr>
          <w:rFonts w:asciiTheme="minorHAnsi" w:hAnsiTheme="minorHAnsi"/>
          <w:lang w:eastAsia="en-US"/>
        </w:rPr>
      </w:pPr>
      <w:r w:rsidRPr="00CD7355">
        <w:rPr>
          <w:rFonts w:asciiTheme="minorHAnsi" w:hAnsiTheme="minorHAnsi"/>
          <w:lang w:eastAsia="en-US"/>
        </w:rPr>
        <w:t>5. Маршрут похода можно планировать и иначе, чем наш. Например, в обратном нашему направлении. Наше движение обусловлено отправной точкой из Ботанического сада. Стоянки на ночь оптимальны и очень красивы.</w:t>
      </w:r>
    </w:p>
    <w:p w:rsidR="00001934" w:rsidRPr="00CD7355" w:rsidRDefault="00001934" w:rsidP="00001934">
      <w:pPr>
        <w:spacing w:line="360" w:lineRule="auto"/>
        <w:jc w:val="both"/>
        <w:rPr>
          <w:rFonts w:asciiTheme="minorHAnsi" w:hAnsiTheme="minorHAnsi"/>
          <w:lang w:eastAsia="en-US"/>
        </w:rPr>
      </w:pPr>
      <w:r w:rsidRPr="00CD7355">
        <w:rPr>
          <w:rFonts w:asciiTheme="minorHAnsi" w:hAnsiTheme="minorHAnsi"/>
          <w:lang w:eastAsia="en-US"/>
        </w:rPr>
        <w:t>6. Инфраструктура острова позволяет обеспечить приобретение необходимых продуктов и получить в случае необходимости  квалифицированную медицинскую помощь.</w:t>
      </w:r>
    </w:p>
    <w:p w:rsidR="00001934" w:rsidRPr="00CD7355" w:rsidRDefault="00001934" w:rsidP="00001934">
      <w:pPr>
        <w:spacing w:line="360" w:lineRule="auto"/>
        <w:jc w:val="both"/>
        <w:rPr>
          <w:rFonts w:asciiTheme="minorHAnsi" w:hAnsiTheme="minorHAnsi"/>
          <w:lang w:eastAsia="en-US"/>
        </w:rPr>
      </w:pPr>
      <w:r w:rsidRPr="00CD7355">
        <w:rPr>
          <w:rFonts w:asciiTheme="minorHAnsi" w:hAnsiTheme="minorHAnsi"/>
          <w:lang w:eastAsia="en-US"/>
        </w:rPr>
        <w:lastRenderedPageBreak/>
        <w:t>7. На острове нет клещей, но очень много комаров. Необходим достаточный запас репеллентов.</w:t>
      </w:r>
      <w:bookmarkStart w:id="39" w:name="_Toc180765745"/>
    </w:p>
    <w:p w:rsidR="00AA1F7F" w:rsidRDefault="00AA1F7F" w:rsidP="00D35248">
      <w:pPr>
        <w:jc w:val="center"/>
        <w:rPr>
          <w:rFonts w:asciiTheme="minorHAnsi" w:hAnsiTheme="minorHAnsi" w:cs="Calibri"/>
          <w:b/>
          <w:color w:val="C00000"/>
          <w:sz w:val="32"/>
          <w:szCs w:val="32"/>
        </w:rPr>
      </w:pPr>
      <w:bookmarkStart w:id="40" w:name="%D0%A7%D0%B0%D1%81%D1%82%D1%8C%D1%82%D1%"/>
      <w:bookmarkStart w:id="41" w:name="_Toc180765754"/>
      <w:bookmarkEnd w:id="39"/>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AA1F7F" w:rsidRDefault="00AA1F7F" w:rsidP="00D35248">
      <w:pPr>
        <w:jc w:val="center"/>
        <w:rPr>
          <w:rFonts w:asciiTheme="minorHAnsi" w:hAnsiTheme="minorHAnsi" w:cs="Calibri"/>
          <w:b/>
          <w:color w:val="C00000"/>
          <w:sz w:val="32"/>
          <w:szCs w:val="32"/>
        </w:rPr>
      </w:pPr>
    </w:p>
    <w:p w:rsidR="002D1C9A" w:rsidRPr="001D0747" w:rsidRDefault="002D1C9A" w:rsidP="00D35248">
      <w:pPr>
        <w:jc w:val="center"/>
        <w:rPr>
          <w:rFonts w:asciiTheme="minorHAnsi" w:hAnsiTheme="minorHAnsi" w:cs="Calibri"/>
          <w:b/>
          <w:color w:val="C00000"/>
          <w:sz w:val="32"/>
          <w:szCs w:val="32"/>
        </w:rPr>
      </w:pPr>
      <w:r w:rsidRPr="001D0747">
        <w:rPr>
          <w:rFonts w:asciiTheme="minorHAnsi" w:hAnsiTheme="minorHAnsi" w:cs="Calibri"/>
          <w:b/>
          <w:color w:val="C00000"/>
          <w:sz w:val="32"/>
          <w:szCs w:val="32"/>
        </w:rPr>
        <w:t>Часть</w:t>
      </w:r>
      <w:bookmarkEnd w:id="40"/>
      <w:r w:rsidR="001D0747" w:rsidRPr="001D0747">
        <w:rPr>
          <w:rFonts w:asciiTheme="minorHAnsi" w:hAnsiTheme="minorHAnsi" w:cs="Calibri"/>
          <w:b/>
          <w:color w:val="C00000"/>
          <w:sz w:val="32"/>
          <w:szCs w:val="32"/>
        </w:rPr>
        <w:t xml:space="preserve"> 5</w:t>
      </w:r>
      <w:r w:rsidRPr="001D0747">
        <w:rPr>
          <w:rFonts w:asciiTheme="minorHAnsi" w:hAnsiTheme="minorHAnsi" w:cs="Calibri"/>
          <w:b/>
          <w:color w:val="C00000"/>
          <w:sz w:val="32"/>
          <w:szCs w:val="32"/>
        </w:rPr>
        <w:t xml:space="preserve">. </w:t>
      </w:r>
      <w:bookmarkStart w:id="42" w:name="%D0%9C%D0%B0%D1%82%D0%B5%D1%80%D0%B8%D0%"/>
      <w:r w:rsidRPr="001D0747">
        <w:rPr>
          <w:rFonts w:asciiTheme="minorHAnsi" w:hAnsiTheme="minorHAnsi" w:cs="Calibri"/>
          <w:b/>
          <w:color w:val="C00000"/>
          <w:sz w:val="32"/>
          <w:szCs w:val="32"/>
        </w:rPr>
        <w:t>Материальное обеспечение группы</w:t>
      </w:r>
      <w:bookmarkEnd w:id="42"/>
    </w:p>
    <w:p w:rsidR="002D1C9A" w:rsidRPr="00D35248" w:rsidRDefault="001D0747" w:rsidP="00D35248">
      <w:pPr>
        <w:ind w:left="360"/>
        <w:jc w:val="center"/>
        <w:rPr>
          <w:rFonts w:asciiTheme="minorHAnsi" w:hAnsiTheme="minorHAnsi" w:cs="Calibri"/>
          <w:b/>
          <w:color w:val="C00000"/>
        </w:rPr>
      </w:pPr>
      <w:r>
        <w:rPr>
          <w:rFonts w:asciiTheme="minorHAnsi" w:hAnsiTheme="minorHAnsi" w:cs="Calibri"/>
          <w:b/>
          <w:color w:val="C00000"/>
        </w:rPr>
        <w:t>5</w:t>
      </w:r>
      <w:r w:rsidR="002D1C9A" w:rsidRPr="00D35248">
        <w:rPr>
          <w:rFonts w:asciiTheme="minorHAnsi" w:hAnsiTheme="minorHAnsi" w:cs="Calibri"/>
          <w:b/>
          <w:color w:val="C00000"/>
        </w:rPr>
        <w:t>.1.</w:t>
      </w:r>
      <w:bookmarkStart w:id="43" w:name="%D0%A1%D0%BF%D0%B8%D1%81%D0%BE%D0%BA"/>
      <w:r>
        <w:rPr>
          <w:rFonts w:asciiTheme="minorHAnsi" w:hAnsiTheme="minorHAnsi" w:cs="Calibri"/>
          <w:b/>
          <w:color w:val="C00000"/>
        </w:rPr>
        <w:t xml:space="preserve"> </w:t>
      </w:r>
      <w:r w:rsidR="002D1C9A" w:rsidRPr="00D35248">
        <w:rPr>
          <w:rFonts w:asciiTheme="minorHAnsi" w:hAnsiTheme="minorHAnsi" w:cs="Calibri"/>
          <w:b/>
          <w:color w:val="C00000"/>
        </w:rPr>
        <w:t>Список</w:t>
      </w:r>
      <w:bookmarkEnd w:id="43"/>
      <w:r w:rsidR="002D1C9A" w:rsidRPr="00D35248">
        <w:rPr>
          <w:rFonts w:asciiTheme="minorHAnsi" w:hAnsiTheme="minorHAnsi" w:cs="Calibri"/>
          <w:b/>
          <w:color w:val="C00000"/>
        </w:rPr>
        <w:t xml:space="preserve"> личного имущества</w:t>
      </w:r>
    </w:p>
    <w:p w:rsidR="002D1C9A" w:rsidRPr="00EC766A" w:rsidRDefault="002D1C9A" w:rsidP="002D1C9A">
      <w:pPr>
        <w:ind w:left="360"/>
        <w:jc w:val="right"/>
        <w:rPr>
          <w:rFonts w:asciiTheme="minorHAnsi" w:hAnsiTheme="minorHAnsi" w:cs="Calibri"/>
          <w:b/>
          <w:i/>
        </w:rPr>
      </w:pPr>
      <w:r w:rsidRPr="00EC766A">
        <w:rPr>
          <w:rFonts w:asciiTheme="minorHAnsi" w:hAnsiTheme="minorHAnsi" w:cs="Calibri"/>
          <w:b/>
          <w:i/>
        </w:rPr>
        <w:t>Арсений Прео</w:t>
      </w:r>
      <w:r w:rsidR="00D12284" w:rsidRPr="00EC766A">
        <w:rPr>
          <w:rFonts w:asciiTheme="minorHAnsi" w:hAnsiTheme="minorHAnsi" w:cs="Calibri"/>
          <w:b/>
          <w:i/>
        </w:rPr>
        <w:t>б</w:t>
      </w:r>
      <w:r w:rsidRPr="00EC766A">
        <w:rPr>
          <w:rFonts w:asciiTheme="minorHAnsi" w:hAnsiTheme="minorHAnsi" w:cs="Calibri"/>
          <w:b/>
          <w:i/>
        </w:rPr>
        <w:t>раженский</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Рюкзак большой (60-100л) капроновый.</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Спальник, коврик, «сидушка».</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Носки шерстяные (1-2 пары с собой).</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Носки простые (1 на себя 5-6 пар с собой).</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Брюки плотные (можно джинсы).</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lastRenderedPageBreak/>
        <w:t>2-3 футболки.</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Запасная смена белья.</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«Теплая вещь» (свитер или кофта с высоким воротом).</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Куртка-ветровка.</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Накидка от дождя – легкая.</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Шапка теплая.</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Девушкам обязательно юбка и косынка (для прохода в монастырь)</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Кепка или бандана.</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Рубашка плотная (ковбойка, солдатская, фланелевая, удобная).</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Рукавицы рабочие.</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Миска, ложка, кружка (не стальные, не жестяные, нормальных размеров).</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Мыло, туалетная бумага.</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Зубная щетка, зубная паста.</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Ботинки туристические или обычные – на себя.</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Бинт стерильный.</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Пластырь бактерицидный.</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Пластырь рулончиком широкий – 2 упаковки.</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Ручки, бумага, блокнот.</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Платки носовые (2-3 штуки).</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Плавки, полотенце.</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Спички, упакованные в полиэтилен (1 коробок).</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Часы.</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Расческа.</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Растопка (сухое горючее).</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Большой полиэтиленовый пакет на 80-100л (как для мусора). Он вставляется в рюкзак.</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Фотоаппарат (по желанию).</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Леденцы от укачивания.</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Книги, неэлектронные и некарточные игры и т.п., чем можно заниматься в свободное время.</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Репеллент от клещей и от комаров.</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 xml:space="preserve">Личные лекарства. </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 xml:space="preserve">Копия медицинского полиса </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Ученический билет с собой</w:t>
      </w:r>
    </w:p>
    <w:p w:rsidR="002D1C9A" w:rsidRPr="00CD7355" w:rsidRDefault="002D1C9A" w:rsidP="00CA0161">
      <w:pPr>
        <w:numPr>
          <w:ilvl w:val="0"/>
          <w:numId w:val="4"/>
        </w:numPr>
        <w:suppressAutoHyphens/>
        <w:rPr>
          <w:rFonts w:asciiTheme="minorHAnsi" w:hAnsiTheme="minorHAnsi" w:cs="Calibri"/>
        </w:rPr>
      </w:pPr>
      <w:r w:rsidRPr="00CD7355">
        <w:rPr>
          <w:rFonts w:asciiTheme="minorHAnsi" w:hAnsiTheme="minorHAnsi" w:cs="Calibri"/>
        </w:rPr>
        <w:t xml:space="preserve">Паспорт </w:t>
      </w:r>
    </w:p>
    <w:p w:rsidR="002D1C9A" w:rsidRPr="00CD7355" w:rsidRDefault="002D1C9A" w:rsidP="002D1C9A">
      <w:pPr>
        <w:ind w:left="0"/>
        <w:rPr>
          <w:rFonts w:asciiTheme="minorHAnsi" w:hAnsiTheme="minorHAnsi" w:cs="Calibri"/>
        </w:rPr>
      </w:pPr>
    </w:p>
    <w:p w:rsidR="00AA1F7F" w:rsidRDefault="00AA1F7F" w:rsidP="002D1C9A">
      <w:pPr>
        <w:ind w:left="360"/>
        <w:jc w:val="center"/>
        <w:rPr>
          <w:rFonts w:asciiTheme="minorHAnsi" w:hAnsiTheme="minorHAnsi" w:cs="Calibri"/>
          <w:b/>
          <w:color w:val="C00000"/>
        </w:rPr>
      </w:pPr>
    </w:p>
    <w:p w:rsidR="00AA1F7F" w:rsidRDefault="00AA1F7F" w:rsidP="002D1C9A">
      <w:pPr>
        <w:ind w:left="360"/>
        <w:jc w:val="center"/>
        <w:rPr>
          <w:rFonts w:asciiTheme="minorHAnsi" w:hAnsiTheme="minorHAnsi" w:cs="Calibri"/>
          <w:b/>
          <w:color w:val="C00000"/>
        </w:rPr>
      </w:pPr>
    </w:p>
    <w:p w:rsidR="00AA1F7F" w:rsidRDefault="00AA1F7F" w:rsidP="002D1C9A">
      <w:pPr>
        <w:ind w:left="360"/>
        <w:jc w:val="center"/>
        <w:rPr>
          <w:rFonts w:asciiTheme="minorHAnsi" w:hAnsiTheme="minorHAnsi" w:cs="Calibri"/>
          <w:b/>
          <w:color w:val="C00000"/>
        </w:rPr>
      </w:pPr>
    </w:p>
    <w:p w:rsidR="00AA1F7F" w:rsidRDefault="00AA1F7F" w:rsidP="002D1C9A">
      <w:pPr>
        <w:ind w:left="360"/>
        <w:jc w:val="center"/>
        <w:rPr>
          <w:rFonts w:asciiTheme="minorHAnsi" w:hAnsiTheme="minorHAnsi" w:cs="Calibri"/>
          <w:b/>
          <w:color w:val="C00000"/>
        </w:rPr>
      </w:pPr>
    </w:p>
    <w:p w:rsidR="002D1C9A" w:rsidRPr="00D35248" w:rsidRDefault="001D0747" w:rsidP="002D1C9A">
      <w:pPr>
        <w:ind w:left="360"/>
        <w:jc w:val="center"/>
        <w:rPr>
          <w:rFonts w:asciiTheme="minorHAnsi" w:hAnsiTheme="minorHAnsi" w:cs="Calibri"/>
          <w:color w:val="C00000"/>
        </w:rPr>
      </w:pPr>
      <w:r>
        <w:rPr>
          <w:rFonts w:asciiTheme="minorHAnsi" w:hAnsiTheme="minorHAnsi" w:cs="Calibri"/>
          <w:b/>
          <w:color w:val="C00000"/>
        </w:rPr>
        <w:t>5</w:t>
      </w:r>
      <w:r w:rsidR="002D1C9A" w:rsidRPr="00D35248">
        <w:rPr>
          <w:rFonts w:asciiTheme="minorHAnsi" w:hAnsiTheme="minorHAnsi" w:cs="Calibri"/>
          <w:b/>
          <w:color w:val="C00000"/>
        </w:rPr>
        <w:t>.2.</w:t>
      </w:r>
      <w:bookmarkStart w:id="44" w:name="%D0%93%D1%80%D1%83%D0%BF%D0%BF%D0%BE%D0%"/>
      <w:r w:rsidR="00D35248">
        <w:rPr>
          <w:rFonts w:asciiTheme="minorHAnsi" w:hAnsiTheme="minorHAnsi" w:cs="Calibri"/>
          <w:b/>
          <w:color w:val="C00000"/>
        </w:rPr>
        <w:t xml:space="preserve"> </w:t>
      </w:r>
      <w:r w:rsidR="002D1C9A" w:rsidRPr="00D35248">
        <w:rPr>
          <w:rFonts w:asciiTheme="minorHAnsi" w:hAnsiTheme="minorHAnsi" w:cs="Calibri"/>
          <w:b/>
          <w:color w:val="C00000"/>
        </w:rPr>
        <w:t xml:space="preserve">Групповое </w:t>
      </w:r>
      <w:bookmarkEnd w:id="44"/>
      <w:r w:rsidR="002D1C9A" w:rsidRPr="00D35248">
        <w:rPr>
          <w:rFonts w:asciiTheme="minorHAnsi" w:hAnsiTheme="minorHAnsi" w:cs="Calibri"/>
          <w:b/>
          <w:color w:val="C00000"/>
        </w:rPr>
        <w:t>снаряжение</w:t>
      </w:r>
    </w:p>
    <w:p w:rsidR="002D1C9A" w:rsidRPr="00EC766A" w:rsidRDefault="002D1C9A" w:rsidP="002D1C9A">
      <w:pPr>
        <w:ind w:left="360"/>
        <w:jc w:val="right"/>
        <w:rPr>
          <w:rFonts w:asciiTheme="minorHAnsi" w:hAnsiTheme="minorHAnsi" w:cs="Calibri"/>
          <w:b/>
          <w:i/>
        </w:rPr>
      </w:pPr>
      <w:r w:rsidRPr="00EC766A">
        <w:rPr>
          <w:rFonts w:asciiTheme="minorHAnsi" w:hAnsiTheme="minorHAnsi" w:cs="Calibri"/>
          <w:b/>
          <w:i/>
        </w:rPr>
        <w:t>Арсений Прео</w:t>
      </w:r>
      <w:r w:rsidR="00D12284" w:rsidRPr="00EC766A">
        <w:rPr>
          <w:rFonts w:asciiTheme="minorHAnsi" w:hAnsiTheme="minorHAnsi" w:cs="Calibri"/>
          <w:b/>
          <w:i/>
        </w:rPr>
        <w:t>б</w:t>
      </w:r>
      <w:r w:rsidRPr="00EC766A">
        <w:rPr>
          <w:rFonts w:asciiTheme="minorHAnsi" w:hAnsiTheme="minorHAnsi" w:cs="Calibri"/>
          <w:b/>
          <w:i/>
        </w:rPr>
        <w:t>раженский</w:t>
      </w:r>
    </w:p>
    <w:p w:rsidR="002D1C9A" w:rsidRPr="00CD7355" w:rsidRDefault="002D1C9A" w:rsidP="002D1C9A">
      <w:pPr>
        <w:ind w:left="360"/>
        <w:rPr>
          <w:rFonts w:asciiTheme="minorHAnsi" w:hAnsiTheme="minorHAnsi" w:cs="Calibri"/>
        </w:rPr>
      </w:pPr>
    </w:p>
    <w:tbl>
      <w:tblPr>
        <w:tblW w:w="0" w:type="auto"/>
        <w:tblInd w:w="-386" w:type="dxa"/>
        <w:tblLayout w:type="fixed"/>
        <w:tblCellMar>
          <w:left w:w="40" w:type="dxa"/>
          <w:right w:w="40" w:type="dxa"/>
        </w:tblCellMar>
        <w:tblLook w:val="0000" w:firstRow="0" w:lastRow="0" w:firstColumn="0" w:lastColumn="0" w:noHBand="0" w:noVBand="0"/>
      </w:tblPr>
      <w:tblGrid>
        <w:gridCol w:w="852"/>
        <w:gridCol w:w="4682"/>
        <w:gridCol w:w="988"/>
        <w:gridCol w:w="1269"/>
        <w:gridCol w:w="1972"/>
      </w:tblGrid>
      <w:tr w:rsidR="002D1C9A" w:rsidRPr="00CD7355" w:rsidTr="00321F52">
        <w:trPr>
          <w:trHeight w:val="68"/>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Header"/>
              <w:snapToGrid w:val="0"/>
              <w:spacing w:before="0" w:after="0"/>
              <w:rPr>
                <w:rFonts w:asciiTheme="minorHAnsi" w:hAnsiTheme="minorHAnsi" w:cs="Calibri"/>
                <w:b w:val="0"/>
                <w:color w:val="000000"/>
                <w:sz w:val="24"/>
                <w:szCs w:val="24"/>
              </w:rPr>
            </w:pPr>
            <w:r w:rsidRPr="00CD7355">
              <w:rPr>
                <w:rFonts w:asciiTheme="minorHAnsi" w:hAnsiTheme="minorHAnsi" w:cs="Calibri"/>
                <w:b w:val="0"/>
                <w:color w:val="000000"/>
                <w:sz w:val="24"/>
                <w:szCs w:val="24"/>
              </w:rPr>
              <w:t>№</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Header"/>
              <w:snapToGrid w:val="0"/>
              <w:spacing w:before="0" w:after="0"/>
              <w:ind w:left="243" w:right="390"/>
              <w:jc w:val="left"/>
              <w:rPr>
                <w:rFonts w:asciiTheme="minorHAnsi" w:hAnsiTheme="minorHAnsi" w:cs="Calibri"/>
                <w:b w:val="0"/>
                <w:sz w:val="24"/>
                <w:szCs w:val="24"/>
              </w:rPr>
            </w:pPr>
            <w:r w:rsidRPr="00CD7355">
              <w:rPr>
                <w:rFonts w:asciiTheme="minorHAnsi" w:hAnsiTheme="minorHAnsi" w:cs="Calibri"/>
                <w:b w:val="0"/>
                <w:sz w:val="24"/>
                <w:szCs w:val="24"/>
              </w:rPr>
              <w:t>Наименование</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Header"/>
              <w:snapToGrid w:val="0"/>
              <w:spacing w:before="0" w:after="0"/>
              <w:ind w:left="97"/>
              <w:jc w:val="left"/>
              <w:rPr>
                <w:rFonts w:asciiTheme="minorHAnsi" w:hAnsiTheme="minorHAnsi" w:cs="Calibri"/>
                <w:b w:val="0"/>
                <w:sz w:val="24"/>
                <w:szCs w:val="24"/>
              </w:rPr>
            </w:pPr>
            <w:r w:rsidRPr="00CD7355">
              <w:rPr>
                <w:rFonts w:asciiTheme="minorHAnsi" w:hAnsiTheme="minorHAnsi" w:cs="Calibri"/>
                <w:b w:val="0"/>
                <w:sz w:val="24"/>
                <w:szCs w:val="24"/>
              </w:rPr>
              <w:t>Кол-во</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Header"/>
              <w:snapToGrid w:val="0"/>
              <w:spacing w:before="0" w:after="0"/>
              <w:ind w:left="243"/>
              <w:jc w:val="left"/>
              <w:rPr>
                <w:rFonts w:asciiTheme="minorHAnsi" w:hAnsiTheme="minorHAnsi" w:cs="Calibri"/>
                <w:b w:val="0"/>
                <w:sz w:val="24"/>
                <w:szCs w:val="24"/>
              </w:rPr>
            </w:pPr>
            <w:r w:rsidRPr="00CD7355">
              <w:rPr>
                <w:rFonts w:asciiTheme="minorHAnsi" w:hAnsiTheme="minorHAnsi" w:cs="Calibri"/>
                <w:b w:val="0"/>
                <w:sz w:val="24"/>
                <w:szCs w:val="24"/>
              </w:rPr>
              <w:t>Вес</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Header"/>
              <w:snapToGrid w:val="0"/>
              <w:spacing w:before="0" w:after="0"/>
              <w:ind w:left="250"/>
              <w:jc w:val="left"/>
              <w:rPr>
                <w:rFonts w:asciiTheme="minorHAnsi" w:hAnsiTheme="minorHAnsi" w:cs="Calibri"/>
                <w:b w:val="0"/>
                <w:sz w:val="24"/>
                <w:szCs w:val="24"/>
              </w:rPr>
            </w:pPr>
            <w:r w:rsidRPr="00CD7355">
              <w:rPr>
                <w:rFonts w:asciiTheme="minorHAnsi" w:hAnsiTheme="minorHAnsi" w:cs="Calibri"/>
                <w:b w:val="0"/>
                <w:sz w:val="24"/>
                <w:szCs w:val="24"/>
              </w:rPr>
              <w:t>Примечание</w:t>
            </w:r>
          </w:p>
        </w:tc>
      </w:tr>
      <w:tr w:rsidR="002D1C9A" w:rsidRPr="00CD7355" w:rsidTr="00321F52">
        <w:trPr>
          <w:trHeight w:val="65"/>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jc w:val="center"/>
              <w:rPr>
                <w:rFonts w:asciiTheme="minorHAnsi" w:hAnsiTheme="minorHAnsi" w:cs="Calibri"/>
                <w:color w:val="000000"/>
                <w:sz w:val="24"/>
                <w:szCs w:val="24"/>
              </w:rPr>
            </w:pPr>
            <w:r w:rsidRPr="00CD7355">
              <w:rPr>
                <w:rFonts w:asciiTheme="minorHAnsi" w:hAnsiTheme="minorHAnsi" w:cs="Calibri"/>
                <w:color w:val="000000"/>
                <w:sz w:val="24"/>
                <w:szCs w:val="24"/>
              </w:rPr>
              <w:t>1</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right="390"/>
              <w:jc w:val="left"/>
              <w:rPr>
                <w:rFonts w:asciiTheme="minorHAnsi" w:hAnsiTheme="minorHAnsi" w:cs="Calibri"/>
                <w:sz w:val="24"/>
                <w:szCs w:val="24"/>
              </w:rPr>
            </w:pPr>
            <w:r w:rsidRPr="00CD7355">
              <w:rPr>
                <w:rFonts w:asciiTheme="minorHAnsi" w:hAnsiTheme="minorHAnsi" w:cs="Calibri"/>
                <w:sz w:val="24"/>
                <w:szCs w:val="24"/>
              </w:rPr>
              <w:t>Палатки</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97"/>
              <w:jc w:val="left"/>
              <w:rPr>
                <w:rFonts w:asciiTheme="minorHAnsi" w:hAnsiTheme="minorHAnsi" w:cs="Calibri"/>
                <w:color w:val="000000"/>
                <w:spacing w:val="59"/>
                <w:sz w:val="24"/>
                <w:szCs w:val="24"/>
              </w:rPr>
            </w:pPr>
            <w:r w:rsidRPr="00CD7355">
              <w:rPr>
                <w:rFonts w:asciiTheme="minorHAnsi" w:hAnsiTheme="minorHAnsi" w:cs="Calibri"/>
                <w:color w:val="000000"/>
                <w:spacing w:val="59"/>
                <w:sz w:val="24"/>
                <w:szCs w:val="24"/>
              </w:rPr>
              <w:t>8</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jc w:val="left"/>
              <w:rPr>
                <w:rFonts w:asciiTheme="minorHAnsi" w:hAnsiTheme="minorHAnsi" w:cs="Calibri"/>
                <w:sz w:val="24"/>
                <w:szCs w:val="24"/>
              </w:rPr>
            </w:pPr>
            <w:r w:rsidRPr="00CD7355">
              <w:rPr>
                <w:rFonts w:asciiTheme="minorHAnsi" w:hAnsiTheme="minorHAnsi" w:cs="Calibri"/>
                <w:sz w:val="24"/>
                <w:szCs w:val="24"/>
              </w:rPr>
              <w:t>26</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text"/>
              <w:snapToGrid w:val="0"/>
              <w:spacing w:before="0" w:after="0"/>
              <w:ind w:left="250"/>
              <w:jc w:val="left"/>
              <w:rPr>
                <w:rFonts w:asciiTheme="minorHAnsi" w:hAnsiTheme="minorHAnsi" w:cs="Calibri"/>
                <w:sz w:val="24"/>
                <w:szCs w:val="24"/>
              </w:rPr>
            </w:pPr>
          </w:p>
        </w:tc>
      </w:tr>
      <w:tr w:rsidR="002D1C9A" w:rsidRPr="00CD7355" w:rsidTr="00321F52">
        <w:trPr>
          <w:trHeight w:val="68"/>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jc w:val="center"/>
              <w:rPr>
                <w:rFonts w:asciiTheme="minorHAnsi" w:hAnsiTheme="minorHAnsi" w:cs="Calibri"/>
                <w:color w:val="000000"/>
                <w:sz w:val="24"/>
                <w:szCs w:val="24"/>
              </w:rPr>
            </w:pPr>
            <w:r w:rsidRPr="00CD7355">
              <w:rPr>
                <w:rFonts w:asciiTheme="minorHAnsi" w:hAnsiTheme="minorHAnsi" w:cs="Calibri"/>
                <w:color w:val="000000"/>
                <w:sz w:val="24"/>
                <w:szCs w:val="24"/>
              </w:rPr>
              <w:t>2</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right="390"/>
              <w:jc w:val="left"/>
              <w:rPr>
                <w:rFonts w:asciiTheme="minorHAnsi" w:hAnsiTheme="minorHAnsi" w:cs="Calibri"/>
                <w:sz w:val="24"/>
                <w:szCs w:val="24"/>
              </w:rPr>
            </w:pPr>
            <w:r w:rsidRPr="00CD7355">
              <w:rPr>
                <w:rFonts w:asciiTheme="minorHAnsi" w:hAnsiTheme="minorHAnsi" w:cs="Calibri"/>
                <w:sz w:val="24"/>
                <w:szCs w:val="24"/>
              </w:rPr>
              <w:t>Костровой набор</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97"/>
              <w:jc w:val="left"/>
              <w:rPr>
                <w:rFonts w:asciiTheme="minorHAnsi" w:hAnsiTheme="minorHAnsi" w:cs="Calibri"/>
                <w:color w:val="000000"/>
                <w:sz w:val="24"/>
                <w:szCs w:val="24"/>
              </w:rPr>
            </w:pPr>
            <w:r w:rsidRPr="00CD7355">
              <w:rPr>
                <w:rFonts w:asciiTheme="minorHAnsi" w:hAnsiTheme="minorHAnsi" w:cs="Calibri"/>
                <w:color w:val="000000"/>
                <w:sz w:val="24"/>
                <w:szCs w:val="24"/>
              </w:rPr>
              <w:t>1</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jc w:val="left"/>
              <w:rPr>
                <w:rFonts w:asciiTheme="minorHAnsi" w:hAnsiTheme="minorHAnsi" w:cs="Calibri"/>
                <w:sz w:val="24"/>
                <w:szCs w:val="24"/>
              </w:rPr>
            </w:pPr>
            <w:r w:rsidRPr="00CD7355">
              <w:rPr>
                <w:rFonts w:asciiTheme="minorHAnsi" w:hAnsiTheme="minorHAnsi" w:cs="Calibri"/>
                <w:sz w:val="24"/>
                <w:szCs w:val="24"/>
              </w:rPr>
              <w:t>1</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text"/>
              <w:snapToGrid w:val="0"/>
              <w:spacing w:before="0" w:after="0"/>
              <w:ind w:left="250"/>
              <w:jc w:val="left"/>
              <w:rPr>
                <w:rFonts w:asciiTheme="minorHAnsi" w:hAnsiTheme="minorHAnsi" w:cs="Calibri"/>
                <w:sz w:val="24"/>
                <w:szCs w:val="24"/>
              </w:rPr>
            </w:pPr>
            <w:r w:rsidRPr="00CD7355">
              <w:rPr>
                <w:rFonts w:asciiTheme="minorHAnsi" w:hAnsiTheme="minorHAnsi" w:cs="Calibri"/>
                <w:sz w:val="24"/>
                <w:szCs w:val="24"/>
              </w:rPr>
              <w:t>трос, крючья-8, галицы-4</w:t>
            </w:r>
          </w:p>
        </w:tc>
      </w:tr>
      <w:tr w:rsidR="002D1C9A" w:rsidRPr="00CD7355" w:rsidTr="00321F52">
        <w:trPr>
          <w:trHeight w:val="68"/>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jc w:val="center"/>
              <w:rPr>
                <w:rFonts w:asciiTheme="minorHAnsi" w:hAnsiTheme="minorHAnsi" w:cs="Calibri"/>
                <w:color w:val="000000"/>
                <w:sz w:val="24"/>
                <w:szCs w:val="24"/>
              </w:rPr>
            </w:pPr>
            <w:r w:rsidRPr="00CD7355">
              <w:rPr>
                <w:rFonts w:asciiTheme="minorHAnsi" w:hAnsiTheme="minorHAnsi" w:cs="Calibri"/>
                <w:color w:val="000000"/>
                <w:sz w:val="24"/>
                <w:szCs w:val="24"/>
              </w:rPr>
              <w:t>3</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right="390"/>
              <w:jc w:val="left"/>
              <w:rPr>
                <w:rFonts w:asciiTheme="minorHAnsi" w:hAnsiTheme="minorHAnsi" w:cs="Calibri"/>
                <w:sz w:val="24"/>
                <w:szCs w:val="24"/>
              </w:rPr>
            </w:pPr>
            <w:r w:rsidRPr="00CD7355">
              <w:rPr>
                <w:rFonts w:asciiTheme="minorHAnsi" w:hAnsiTheme="minorHAnsi" w:cs="Calibri"/>
                <w:sz w:val="24"/>
                <w:szCs w:val="24"/>
              </w:rPr>
              <w:t>Топор</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97"/>
              <w:jc w:val="left"/>
              <w:rPr>
                <w:rFonts w:asciiTheme="minorHAnsi" w:hAnsiTheme="minorHAnsi" w:cs="Calibri"/>
                <w:color w:val="000000"/>
                <w:sz w:val="24"/>
                <w:szCs w:val="24"/>
              </w:rPr>
            </w:pPr>
            <w:r w:rsidRPr="00CD7355">
              <w:rPr>
                <w:rFonts w:asciiTheme="minorHAnsi" w:hAnsiTheme="minorHAnsi" w:cs="Calibri"/>
                <w:color w:val="000000"/>
                <w:sz w:val="24"/>
                <w:szCs w:val="24"/>
              </w:rPr>
              <w:t>2</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jc w:val="left"/>
              <w:rPr>
                <w:rFonts w:asciiTheme="minorHAnsi" w:hAnsiTheme="minorHAnsi" w:cs="Calibri"/>
                <w:color w:val="000000"/>
                <w:sz w:val="24"/>
                <w:szCs w:val="24"/>
              </w:rPr>
            </w:pPr>
            <w:r w:rsidRPr="00CD7355">
              <w:rPr>
                <w:rFonts w:asciiTheme="minorHAnsi" w:hAnsiTheme="minorHAnsi" w:cs="Calibri"/>
                <w:color w:val="000000"/>
                <w:sz w:val="24"/>
                <w:szCs w:val="24"/>
              </w:rPr>
              <w:t>3.5</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text"/>
              <w:snapToGrid w:val="0"/>
              <w:spacing w:before="0" w:after="0"/>
              <w:ind w:left="250"/>
              <w:jc w:val="left"/>
              <w:rPr>
                <w:rFonts w:asciiTheme="minorHAnsi" w:hAnsiTheme="minorHAnsi" w:cs="Calibri"/>
                <w:sz w:val="24"/>
                <w:szCs w:val="24"/>
              </w:rPr>
            </w:pPr>
          </w:p>
        </w:tc>
      </w:tr>
      <w:tr w:rsidR="002D1C9A" w:rsidRPr="00CD7355" w:rsidTr="00321F52">
        <w:trPr>
          <w:trHeight w:val="68"/>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jc w:val="center"/>
              <w:rPr>
                <w:rFonts w:asciiTheme="minorHAnsi" w:hAnsiTheme="minorHAnsi" w:cs="Calibri"/>
                <w:color w:val="000000"/>
                <w:sz w:val="24"/>
                <w:szCs w:val="24"/>
              </w:rPr>
            </w:pPr>
            <w:r w:rsidRPr="00CD7355">
              <w:rPr>
                <w:rFonts w:asciiTheme="minorHAnsi" w:hAnsiTheme="minorHAnsi" w:cs="Calibri"/>
                <w:color w:val="000000"/>
                <w:sz w:val="24"/>
                <w:szCs w:val="24"/>
              </w:rPr>
              <w:lastRenderedPageBreak/>
              <w:t>4</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right="390"/>
              <w:jc w:val="left"/>
              <w:rPr>
                <w:rFonts w:asciiTheme="minorHAnsi" w:hAnsiTheme="minorHAnsi" w:cs="Calibri"/>
                <w:sz w:val="24"/>
                <w:szCs w:val="24"/>
              </w:rPr>
            </w:pPr>
            <w:r w:rsidRPr="00CD7355">
              <w:rPr>
                <w:rFonts w:asciiTheme="minorHAnsi" w:hAnsiTheme="minorHAnsi" w:cs="Calibri"/>
                <w:sz w:val="24"/>
                <w:szCs w:val="24"/>
              </w:rPr>
              <w:t>Пила</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97"/>
              <w:jc w:val="left"/>
              <w:rPr>
                <w:rFonts w:asciiTheme="minorHAnsi" w:hAnsiTheme="minorHAnsi" w:cs="Calibri"/>
                <w:color w:val="000000"/>
                <w:sz w:val="24"/>
                <w:szCs w:val="24"/>
              </w:rPr>
            </w:pPr>
            <w:r w:rsidRPr="00CD7355">
              <w:rPr>
                <w:rFonts w:asciiTheme="minorHAnsi" w:hAnsiTheme="minorHAnsi" w:cs="Calibri"/>
                <w:color w:val="000000"/>
                <w:sz w:val="24"/>
                <w:szCs w:val="24"/>
              </w:rPr>
              <w:t>2</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jc w:val="left"/>
              <w:rPr>
                <w:rFonts w:asciiTheme="minorHAnsi" w:hAnsiTheme="minorHAnsi" w:cs="Calibri"/>
                <w:color w:val="000000"/>
                <w:sz w:val="24"/>
                <w:szCs w:val="24"/>
              </w:rPr>
            </w:pPr>
            <w:r w:rsidRPr="00CD7355">
              <w:rPr>
                <w:rFonts w:asciiTheme="minorHAnsi" w:hAnsiTheme="minorHAnsi" w:cs="Calibri"/>
                <w:color w:val="000000"/>
                <w:sz w:val="24"/>
                <w:szCs w:val="24"/>
              </w:rPr>
              <w:t>2</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text"/>
              <w:snapToGrid w:val="0"/>
              <w:spacing w:before="0" w:after="0"/>
              <w:ind w:left="250"/>
              <w:jc w:val="left"/>
              <w:rPr>
                <w:rFonts w:asciiTheme="minorHAnsi" w:hAnsiTheme="minorHAnsi" w:cs="Calibri"/>
                <w:sz w:val="24"/>
                <w:szCs w:val="24"/>
              </w:rPr>
            </w:pPr>
          </w:p>
        </w:tc>
      </w:tr>
      <w:tr w:rsidR="002D1C9A" w:rsidRPr="00CD7355" w:rsidTr="00321F52">
        <w:trPr>
          <w:trHeight w:val="68"/>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jc w:val="center"/>
              <w:rPr>
                <w:rFonts w:asciiTheme="minorHAnsi" w:hAnsiTheme="minorHAnsi" w:cs="Calibri"/>
                <w:color w:val="000000"/>
                <w:sz w:val="24"/>
                <w:szCs w:val="24"/>
              </w:rPr>
            </w:pPr>
            <w:r w:rsidRPr="00CD7355">
              <w:rPr>
                <w:rFonts w:asciiTheme="minorHAnsi" w:hAnsiTheme="minorHAnsi" w:cs="Calibri"/>
                <w:color w:val="000000"/>
                <w:sz w:val="24"/>
                <w:szCs w:val="24"/>
              </w:rPr>
              <w:t>5</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right="390"/>
              <w:jc w:val="left"/>
              <w:rPr>
                <w:rFonts w:asciiTheme="minorHAnsi" w:hAnsiTheme="minorHAnsi" w:cs="Calibri"/>
                <w:sz w:val="24"/>
                <w:szCs w:val="24"/>
              </w:rPr>
            </w:pPr>
            <w:r w:rsidRPr="00CD7355">
              <w:rPr>
                <w:rFonts w:asciiTheme="minorHAnsi" w:hAnsiTheme="minorHAnsi" w:cs="Calibri"/>
                <w:sz w:val="24"/>
                <w:szCs w:val="24"/>
              </w:rPr>
              <w:t>Аптека</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97"/>
              <w:jc w:val="left"/>
              <w:rPr>
                <w:rFonts w:asciiTheme="minorHAnsi" w:hAnsiTheme="minorHAnsi" w:cs="Calibri"/>
                <w:color w:val="000000"/>
                <w:sz w:val="24"/>
                <w:szCs w:val="24"/>
              </w:rPr>
            </w:pPr>
            <w:r w:rsidRPr="00CD7355">
              <w:rPr>
                <w:rFonts w:asciiTheme="minorHAnsi" w:hAnsiTheme="minorHAnsi" w:cs="Calibri"/>
                <w:color w:val="000000"/>
                <w:sz w:val="24"/>
                <w:szCs w:val="24"/>
              </w:rPr>
              <w:t>1</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jc w:val="left"/>
              <w:rPr>
                <w:rFonts w:asciiTheme="minorHAnsi" w:hAnsiTheme="minorHAnsi" w:cs="Calibri"/>
                <w:sz w:val="24"/>
                <w:szCs w:val="24"/>
              </w:rPr>
            </w:pPr>
            <w:r w:rsidRPr="00CD7355">
              <w:rPr>
                <w:rFonts w:asciiTheme="minorHAnsi" w:hAnsiTheme="minorHAnsi" w:cs="Calibri"/>
                <w:sz w:val="24"/>
                <w:szCs w:val="24"/>
              </w:rPr>
              <w:t>2,6</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text"/>
              <w:snapToGrid w:val="0"/>
              <w:spacing w:before="0" w:after="0"/>
              <w:ind w:left="250"/>
              <w:jc w:val="left"/>
              <w:rPr>
                <w:rFonts w:asciiTheme="minorHAnsi" w:hAnsiTheme="minorHAnsi" w:cs="Calibri"/>
                <w:sz w:val="24"/>
                <w:szCs w:val="24"/>
              </w:rPr>
            </w:pPr>
          </w:p>
        </w:tc>
      </w:tr>
      <w:tr w:rsidR="002D1C9A" w:rsidRPr="00CD7355" w:rsidTr="00321F52">
        <w:trPr>
          <w:trHeight w:val="68"/>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jc w:val="center"/>
              <w:rPr>
                <w:rFonts w:asciiTheme="minorHAnsi" w:hAnsiTheme="minorHAnsi" w:cs="Calibri"/>
                <w:color w:val="000000"/>
                <w:sz w:val="24"/>
                <w:szCs w:val="24"/>
              </w:rPr>
            </w:pPr>
            <w:r w:rsidRPr="00CD7355">
              <w:rPr>
                <w:rFonts w:asciiTheme="minorHAnsi" w:hAnsiTheme="minorHAnsi" w:cs="Calibri"/>
                <w:color w:val="000000"/>
                <w:sz w:val="24"/>
                <w:szCs w:val="24"/>
              </w:rPr>
              <w:t>6</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right="390"/>
              <w:jc w:val="left"/>
              <w:rPr>
                <w:rFonts w:asciiTheme="minorHAnsi" w:hAnsiTheme="minorHAnsi" w:cs="Calibri"/>
                <w:sz w:val="24"/>
                <w:szCs w:val="24"/>
              </w:rPr>
            </w:pPr>
            <w:r w:rsidRPr="00CD7355">
              <w:rPr>
                <w:rFonts w:asciiTheme="minorHAnsi" w:hAnsiTheme="minorHAnsi" w:cs="Calibri"/>
                <w:sz w:val="24"/>
                <w:szCs w:val="24"/>
              </w:rPr>
              <w:t>Ремнабор</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97"/>
              <w:jc w:val="left"/>
              <w:rPr>
                <w:rFonts w:asciiTheme="minorHAnsi" w:hAnsiTheme="minorHAnsi" w:cs="Calibri"/>
                <w:color w:val="000000"/>
                <w:sz w:val="24"/>
                <w:szCs w:val="24"/>
              </w:rPr>
            </w:pPr>
            <w:r w:rsidRPr="00CD7355">
              <w:rPr>
                <w:rFonts w:asciiTheme="minorHAnsi" w:hAnsiTheme="minorHAnsi" w:cs="Calibri"/>
                <w:color w:val="000000"/>
                <w:sz w:val="24"/>
                <w:szCs w:val="24"/>
              </w:rPr>
              <w:t>1</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jc w:val="left"/>
              <w:rPr>
                <w:rFonts w:asciiTheme="minorHAnsi" w:hAnsiTheme="minorHAnsi" w:cs="Calibri"/>
                <w:color w:val="000000"/>
                <w:sz w:val="24"/>
                <w:szCs w:val="24"/>
              </w:rPr>
            </w:pPr>
            <w:r w:rsidRPr="00CD7355">
              <w:rPr>
                <w:rFonts w:asciiTheme="minorHAnsi" w:hAnsiTheme="minorHAnsi" w:cs="Calibri"/>
                <w:color w:val="000000"/>
                <w:sz w:val="24"/>
                <w:szCs w:val="24"/>
              </w:rPr>
              <w:t>3</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text"/>
              <w:snapToGrid w:val="0"/>
              <w:spacing w:before="0" w:after="0"/>
              <w:ind w:left="250"/>
              <w:jc w:val="left"/>
              <w:rPr>
                <w:rFonts w:asciiTheme="minorHAnsi" w:hAnsiTheme="minorHAnsi" w:cs="Calibri"/>
                <w:sz w:val="24"/>
                <w:szCs w:val="24"/>
              </w:rPr>
            </w:pPr>
            <w:r w:rsidRPr="00CD7355">
              <w:rPr>
                <w:rFonts w:asciiTheme="minorHAnsi" w:hAnsiTheme="minorHAnsi" w:cs="Calibri"/>
                <w:sz w:val="24"/>
                <w:szCs w:val="24"/>
              </w:rPr>
              <w:t>список прилагается</w:t>
            </w:r>
          </w:p>
        </w:tc>
      </w:tr>
      <w:tr w:rsidR="002D1C9A" w:rsidRPr="00CD7355" w:rsidTr="00321F52">
        <w:trPr>
          <w:trHeight w:val="68"/>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jc w:val="center"/>
              <w:rPr>
                <w:rFonts w:asciiTheme="minorHAnsi" w:hAnsiTheme="minorHAnsi" w:cs="Calibri"/>
                <w:color w:val="000000"/>
                <w:sz w:val="24"/>
                <w:szCs w:val="24"/>
              </w:rPr>
            </w:pPr>
            <w:r w:rsidRPr="00CD7355">
              <w:rPr>
                <w:rFonts w:asciiTheme="minorHAnsi" w:hAnsiTheme="minorHAnsi" w:cs="Calibri"/>
                <w:color w:val="000000"/>
                <w:sz w:val="24"/>
                <w:szCs w:val="24"/>
              </w:rPr>
              <w:t>7</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right="390"/>
              <w:jc w:val="left"/>
              <w:rPr>
                <w:rFonts w:asciiTheme="minorHAnsi" w:hAnsiTheme="minorHAnsi" w:cs="Calibri"/>
                <w:sz w:val="24"/>
                <w:szCs w:val="24"/>
              </w:rPr>
            </w:pPr>
            <w:r w:rsidRPr="00CD7355">
              <w:rPr>
                <w:rFonts w:asciiTheme="minorHAnsi" w:hAnsiTheme="minorHAnsi" w:cs="Calibri"/>
                <w:sz w:val="24"/>
                <w:szCs w:val="24"/>
              </w:rPr>
              <w:t>Швейнабор</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97"/>
              <w:jc w:val="left"/>
              <w:rPr>
                <w:rFonts w:asciiTheme="minorHAnsi" w:hAnsiTheme="minorHAnsi" w:cs="Calibri"/>
                <w:color w:val="000000"/>
                <w:sz w:val="24"/>
                <w:szCs w:val="24"/>
              </w:rPr>
            </w:pPr>
            <w:r w:rsidRPr="00CD7355">
              <w:rPr>
                <w:rFonts w:asciiTheme="minorHAnsi" w:hAnsiTheme="minorHAnsi" w:cs="Calibri"/>
                <w:color w:val="000000"/>
                <w:sz w:val="24"/>
                <w:szCs w:val="24"/>
              </w:rPr>
              <w:t>1</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jc w:val="left"/>
              <w:rPr>
                <w:rFonts w:asciiTheme="minorHAnsi" w:hAnsiTheme="minorHAnsi" w:cs="Calibri"/>
                <w:color w:val="000000"/>
                <w:sz w:val="24"/>
                <w:szCs w:val="24"/>
              </w:rPr>
            </w:pPr>
            <w:r w:rsidRPr="00CD7355">
              <w:rPr>
                <w:rFonts w:asciiTheme="minorHAnsi" w:hAnsiTheme="minorHAnsi" w:cs="Calibri"/>
                <w:color w:val="000000"/>
                <w:sz w:val="24"/>
                <w:szCs w:val="24"/>
              </w:rPr>
              <w:t>1</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text"/>
              <w:snapToGrid w:val="0"/>
              <w:spacing w:before="0" w:after="0"/>
              <w:ind w:left="250"/>
              <w:jc w:val="left"/>
              <w:rPr>
                <w:rFonts w:asciiTheme="minorHAnsi" w:hAnsiTheme="minorHAnsi" w:cs="Calibri"/>
                <w:sz w:val="24"/>
                <w:szCs w:val="24"/>
              </w:rPr>
            </w:pPr>
            <w:r w:rsidRPr="00CD7355">
              <w:rPr>
                <w:rFonts w:asciiTheme="minorHAnsi" w:hAnsiTheme="minorHAnsi" w:cs="Calibri"/>
                <w:sz w:val="24"/>
                <w:szCs w:val="24"/>
              </w:rPr>
              <w:t>список прилагается</w:t>
            </w:r>
          </w:p>
        </w:tc>
      </w:tr>
      <w:tr w:rsidR="002D1C9A" w:rsidRPr="00CD7355" w:rsidTr="00321F52">
        <w:trPr>
          <w:trHeight w:val="68"/>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jc w:val="center"/>
              <w:rPr>
                <w:rFonts w:asciiTheme="minorHAnsi" w:hAnsiTheme="minorHAnsi" w:cs="Calibri"/>
                <w:color w:val="000000"/>
                <w:sz w:val="24"/>
                <w:szCs w:val="24"/>
              </w:rPr>
            </w:pPr>
            <w:r w:rsidRPr="00CD7355">
              <w:rPr>
                <w:rFonts w:asciiTheme="minorHAnsi" w:hAnsiTheme="minorHAnsi" w:cs="Calibri"/>
                <w:color w:val="000000"/>
                <w:sz w:val="24"/>
                <w:szCs w:val="24"/>
              </w:rPr>
              <w:t>8</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right="390"/>
              <w:jc w:val="left"/>
              <w:rPr>
                <w:rFonts w:asciiTheme="minorHAnsi" w:hAnsiTheme="minorHAnsi" w:cs="Calibri"/>
                <w:sz w:val="24"/>
                <w:szCs w:val="24"/>
              </w:rPr>
            </w:pPr>
            <w:r w:rsidRPr="00CD7355">
              <w:rPr>
                <w:rFonts w:asciiTheme="minorHAnsi" w:hAnsiTheme="minorHAnsi" w:cs="Calibri"/>
                <w:sz w:val="24"/>
                <w:szCs w:val="24"/>
              </w:rPr>
              <w:t>Репшнур</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97"/>
              <w:jc w:val="left"/>
              <w:rPr>
                <w:rFonts w:asciiTheme="minorHAnsi" w:hAnsiTheme="minorHAnsi" w:cs="Calibri"/>
                <w:sz w:val="24"/>
                <w:szCs w:val="24"/>
              </w:rPr>
            </w:pPr>
            <w:r w:rsidRPr="00CD7355">
              <w:rPr>
                <w:rFonts w:asciiTheme="minorHAnsi" w:hAnsiTheme="minorHAnsi" w:cs="Calibri"/>
                <w:sz w:val="24"/>
                <w:szCs w:val="24"/>
              </w:rPr>
              <w:t>20 м</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jc w:val="left"/>
              <w:rPr>
                <w:rFonts w:asciiTheme="minorHAnsi" w:hAnsiTheme="minorHAnsi" w:cs="Calibri"/>
                <w:color w:val="000000"/>
                <w:sz w:val="24"/>
                <w:szCs w:val="24"/>
              </w:rPr>
            </w:pPr>
            <w:r w:rsidRPr="00CD7355">
              <w:rPr>
                <w:rFonts w:asciiTheme="minorHAnsi" w:hAnsiTheme="minorHAnsi" w:cs="Calibri"/>
                <w:color w:val="000000"/>
                <w:sz w:val="24"/>
                <w:szCs w:val="24"/>
              </w:rPr>
              <w:t>1</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text"/>
              <w:snapToGrid w:val="0"/>
              <w:spacing w:before="0" w:after="0"/>
              <w:ind w:left="250"/>
              <w:jc w:val="left"/>
              <w:rPr>
                <w:rFonts w:asciiTheme="minorHAnsi" w:hAnsiTheme="minorHAnsi" w:cs="Calibri"/>
                <w:sz w:val="24"/>
                <w:szCs w:val="24"/>
              </w:rPr>
            </w:pPr>
          </w:p>
        </w:tc>
      </w:tr>
      <w:tr w:rsidR="002D1C9A" w:rsidRPr="00CD7355" w:rsidTr="00321F52">
        <w:trPr>
          <w:trHeight w:val="68"/>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jc w:val="center"/>
              <w:rPr>
                <w:rFonts w:asciiTheme="minorHAnsi" w:hAnsiTheme="minorHAnsi" w:cs="Calibri"/>
                <w:color w:val="000000"/>
                <w:sz w:val="24"/>
                <w:szCs w:val="24"/>
              </w:rPr>
            </w:pPr>
            <w:r w:rsidRPr="00CD7355">
              <w:rPr>
                <w:rFonts w:asciiTheme="minorHAnsi" w:hAnsiTheme="minorHAnsi" w:cs="Calibri"/>
                <w:color w:val="000000"/>
                <w:sz w:val="24"/>
                <w:szCs w:val="24"/>
              </w:rPr>
              <w:t>9</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right="390"/>
              <w:jc w:val="left"/>
              <w:rPr>
                <w:rFonts w:asciiTheme="minorHAnsi" w:hAnsiTheme="minorHAnsi" w:cs="Calibri"/>
                <w:sz w:val="24"/>
                <w:szCs w:val="24"/>
              </w:rPr>
            </w:pPr>
            <w:r w:rsidRPr="00CD7355">
              <w:rPr>
                <w:rFonts w:asciiTheme="minorHAnsi" w:hAnsiTheme="minorHAnsi" w:cs="Calibri"/>
                <w:sz w:val="24"/>
                <w:szCs w:val="24"/>
              </w:rPr>
              <w:t>Веревка бельевая</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97"/>
              <w:jc w:val="left"/>
              <w:rPr>
                <w:rFonts w:asciiTheme="minorHAnsi" w:hAnsiTheme="minorHAnsi" w:cs="Calibri"/>
                <w:sz w:val="24"/>
                <w:szCs w:val="24"/>
              </w:rPr>
            </w:pPr>
            <w:r w:rsidRPr="00CD7355">
              <w:rPr>
                <w:rFonts w:asciiTheme="minorHAnsi" w:hAnsiTheme="minorHAnsi" w:cs="Calibri"/>
                <w:sz w:val="24"/>
                <w:szCs w:val="24"/>
              </w:rPr>
              <w:t>40 м</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jc w:val="left"/>
              <w:rPr>
                <w:rFonts w:asciiTheme="minorHAnsi" w:hAnsiTheme="minorHAnsi" w:cs="Calibri"/>
                <w:sz w:val="24"/>
                <w:szCs w:val="24"/>
              </w:rPr>
            </w:pPr>
            <w:r w:rsidRPr="00CD7355">
              <w:rPr>
                <w:rFonts w:asciiTheme="minorHAnsi" w:hAnsiTheme="minorHAnsi" w:cs="Calibri"/>
                <w:sz w:val="24"/>
                <w:szCs w:val="24"/>
              </w:rPr>
              <w:t>0,5</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text"/>
              <w:snapToGrid w:val="0"/>
              <w:spacing w:before="0" w:after="0"/>
              <w:ind w:left="250"/>
              <w:jc w:val="left"/>
              <w:rPr>
                <w:rFonts w:asciiTheme="minorHAnsi" w:hAnsiTheme="minorHAnsi" w:cs="Calibri"/>
                <w:sz w:val="24"/>
                <w:szCs w:val="24"/>
              </w:rPr>
            </w:pPr>
          </w:p>
        </w:tc>
      </w:tr>
      <w:tr w:rsidR="002D1C9A" w:rsidRPr="00CD7355" w:rsidTr="00321F52">
        <w:trPr>
          <w:trHeight w:val="68"/>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jc w:val="center"/>
              <w:rPr>
                <w:rFonts w:asciiTheme="minorHAnsi" w:hAnsiTheme="minorHAnsi" w:cs="Calibri"/>
                <w:sz w:val="24"/>
                <w:szCs w:val="24"/>
              </w:rPr>
            </w:pPr>
            <w:r w:rsidRPr="00CD7355">
              <w:rPr>
                <w:rFonts w:asciiTheme="minorHAnsi" w:hAnsiTheme="minorHAnsi" w:cs="Calibri"/>
                <w:sz w:val="24"/>
                <w:szCs w:val="24"/>
              </w:rPr>
              <w:t>10</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right="390"/>
              <w:jc w:val="left"/>
              <w:rPr>
                <w:rFonts w:asciiTheme="minorHAnsi" w:hAnsiTheme="minorHAnsi" w:cs="Calibri"/>
                <w:sz w:val="24"/>
                <w:szCs w:val="24"/>
              </w:rPr>
            </w:pPr>
            <w:r w:rsidRPr="00CD7355">
              <w:rPr>
                <w:rFonts w:asciiTheme="minorHAnsi" w:hAnsiTheme="minorHAnsi" w:cs="Calibri"/>
                <w:sz w:val="24"/>
                <w:szCs w:val="24"/>
              </w:rPr>
              <w:t>Набор начпрода</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97"/>
              <w:jc w:val="left"/>
              <w:rPr>
                <w:rFonts w:asciiTheme="minorHAnsi" w:hAnsiTheme="minorHAnsi" w:cs="Calibri"/>
                <w:color w:val="000000"/>
                <w:sz w:val="24"/>
                <w:szCs w:val="24"/>
              </w:rPr>
            </w:pPr>
            <w:r w:rsidRPr="00CD7355">
              <w:rPr>
                <w:rFonts w:asciiTheme="minorHAnsi" w:hAnsiTheme="minorHAnsi" w:cs="Calibri"/>
                <w:color w:val="000000"/>
                <w:sz w:val="24"/>
                <w:szCs w:val="24"/>
              </w:rPr>
              <w:t>1</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jc w:val="left"/>
              <w:rPr>
                <w:rFonts w:asciiTheme="minorHAnsi" w:hAnsiTheme="minorHAnsi" w:cs="Calibri"/>
                <w:sz w:val="24"/>
                <w:szCs w:val="24"/>
              </w:rPr>
            </w:pPr>
            <w:r w:rsidRPr="00CD7355">
              <w:rPr>
                <w:rFonts w:asciiTheme="minorHAnsi" w:hAnsiTheme="minorHAnsi" w:cs="Calibri"/>
                <w:sz w:val="24"/>
                <w:szCs w:val="24"/>
              </w:rPr>
              <w:t>3</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text"/>
              <w:snapToGrid w:val="0"/>
              <w:spacing w:before="0" w:after="0"/>
              <w:ind w:left="250"/>
              <w:jc w:val="left"/>
              <w:rPr>
                <w:rFonts w:asciiTheme="minorHAnsi" w:hAnsiTheme="minorHAnsi" w:cs="Calibri"/>
                <w:sz w:val="24"/>
                <w:szCs w:val="24"/>
              </w:rPr>
            </w:pPr>
            <w:r w:rsidRPr="00CD7355">
              <w:rPr>
                <w:rFonts w:asciiTheme="minorHAnsi" w:hAnsiTheme="minorHAnsi" w:cs="Calibri"/>
                <w:sz w:val="24"/>
                <w:szCs w:val="24"/>
              </w:rPr>
              <w:t>полиэтилен, поварежки-2, нож-2, доска -2 открывалка- 1, мыло, губки, запасная ложка</w:t>
            </w:r>
          </w:p>
        </w:tc>
      </w:tr>
      <w:tr w:rsidR="002D1C9A" w:rsidRPr="00CD7355" w:rsidTr="00321F52">
        <w:trPr>
          <w:trHeight w:val="142"/>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jc w:val="center"/>
              <w:rPr>
                <w:rFonts w:asciiTheme="minorHAnsi" w:hAnsiTheme="minorHAnsi" w:cs="Calibri"/>
                <w:sz w:val="24"/>
                <w:szCs w:val="24"/>
              </w:rPr>
            </w:pPr>
            <w:r w:rsidRPr="00CD7355">
              <w:rPr>
                <w:rFonts w:asciiTheme="minorHAnsi" w:hAnsiTheme="minorHAnsi" w:cs="Calibri"/>
                <w:color w:val="000000"/>
                <w:sz w:val="24"/>
                <w:szCs w:val="24"/>
              </w:rPr>
              <w:t>1</w:t>
            </w:r>
            <w:r w:rsidRPr="00CD7355">
              <w:rPr>
                <w:rFonts w:asciiTheme="minorHAnsi" w:hAnsiTheme="minorHAnsi" w:cs="Calibri"/>
                <w:sz w:val="24"/>
                <w:szCs w:val="24"/>
              </w:rPr>
              <w:t>1</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right="390"/>
              <w:jc w:val="left"/>
              <w:rPr>
                <w:rFonts w:asciiTheme="minorHAnsi" w:hAnsiTheme="minorHAnsi" w:cs="Calibri"/>
                <w:sz w:val="24"/>
                <w:szCs w:val="24"/>
              </w:rPr>
            </w:pPr>
            <w:r w:rsidRPr="00CD7355">
              <w:rPr>
                <w:rFonts w:asciiTheme="minorHAnsi" w:hAnsiTheme="minorHAnsi" w:cs="Calibri"/>
                <w:sz w:val="24"/>
                <w:szCs w:val="24"/>
              </w:rPr>
              <w:t>Тент групповой</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97"/>
              <w:jc w:val="left"/>
              <w:rPr>
                <w:rFonts w:asciiTheme="minorHAnsi" w:hAnsiTheme="minorHAnsi" w:cs="Calibri"/>
                <w:color w:val="000000"/>
                <w:sz w:val="24"/>
                <w:szCs w:val="24"/>
              </w:rPr>
            </w:pPr>
            <w:r w:rsidRPr="00CD7355">
              <w:rPr>
                <w:rFonts w:asciiTheme="minorHAnsi" w:hAnsiTheme="minorHAnsi" w:cs="Calibri"/>
                <w:color w:val="000000"/>
                <w:sz w:val="24"/>
                <w:szCs w:val="24"/>
              </w:rPr>
              <w:t>1</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jc w:val="left"/>
              <w:rPr>
                <w:rFonts w:asciiTheme="minorHAnsi" w:hAnsiTheme="minorHAnsi" w:cs="Calibri"/>
                <w:sz w:val="24"/>
                <w:szCs w:val="24"/>
              </w:rPr>
            </w:pPr>
            <w:r w:rsidRPr="00CD7355">
              <w:rPr>
                <w:rFonts w:asciiTheme="minorHAnsi" w:hAnsiTheme="minorHAnsi" w:cs="Calibri"/>
                <w:sz w:val="24"/>
                <w:szCs w:val="24"/>
              </w:rPr>
              <w:t>2</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text"/>
              <w:snapToGrid w:val="0"/>
              <w:spacing w:before="0" w:after="0"/>
              <w:ind w:left="250"/>
              <w:jc w:val="left"/>
              <w:rPr>
                <w:rFonts w:asciiTheme="minorHAnsi" w:hAnsiTheme="minorHAnsi" w:cs="Calibri"/>
                <w:sz w:val="24"/>
                <w:szCs w:val="24"/>
              </w:rPr>
            </w:pPr>
          </w:p>
        </w:tc>
      </w:tr>
      <w:tr w:rsidR="002D1C9A" w:rsidRPr="00CD7355" w:rsidTr="00321F52">
        <w:trPr>
          <w:trHeight w:val="68"/>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jc w:val="center"/>
              <w:rPr>
                <w:rFonts w:asciiTheme="minorHAnsi" w:hAnsiTheme="minorHAnsi" w:cs="Calibri"/>
                <w:sz w:val="24"/>
                <w:szCs w:val="24"/>
              </w:rPr>
            </w:pPr>
            <w:r w:rsidRPr="00CD7355">
              <w:rPr>
                <w:rFonts w:asciiTheme="minorHAnsi" w:hAnsiTheme="minorHAnsi" w:cs="Calibri"/>
                <w:sz w:val="24"/>
                <w:szCs w:val="24"/>
              </w:rPr>
              <w:t>12</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right="390"/>
              <w:jc w:val="left"/>
              <w:rPr>
                <w:rFonts w:asciiTheme="minorHAnsi" w:hAnsiTheme="minorHAnsi" w:cs="Calibri"/>
                <w:sz w:val="24"/>
                <w:szCs w:val="24"/>
              </w:rPr>
            </w:pPr>
            <w:r w:rsidRPr="00CD7355">
              <w:rPr>
                <w:rFonts w:asciiTheme="minorHAnsi" w:hAnsiTheme="minorHAnsi" w:cs="Calibri"/>
                <w:sz w:val="24"/>
                <w:szCs w:val="24"/>
              </w:rPr>
              <w:t>Котлы</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97"/>
              <w:jc w:val="left"/>
              <w:rPr>
                <w:rFonts w:asciiTheme="minorHAnsi" w:hAnsiTheme="minorHAnsi" w:cs="Calibri"/>
                <w:color w:val="000000"/>
                <w:sz w:val="24"/>
                <w:szCs w:val="24"/>
              </w:rPr>
            </w:pPr>
            <w:r w:rsidRPr="00CD7355">
              <w:rPr>
                <w:rFonts w:asciiTheme="minorHAnsi" w:hAnsiTheme="minorHAnsi" w:cs="Calibri"/>
                <w:color w:val="000000"/>
                <w:sz w:val="24"/>
                <w:szCs w:val="24"/>
              </w:rPr>
              <w:t>4</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jc w:val="left"/>
              <w:rPr>
                <w:rFonts w:asciiTheme="minorHAnsi" w:hAnsiTheme="minorHAnsi" w:cs="Calibri"/>
                <w:sz w:val="24"/>
                <w:szCs w:val="24"/>
              </w:rPr>
            </w:pPr>
            <w:r w:rsidRPr="00CD7355">
              <w:rPr>
                <w:rFonts w:asciiTheme="minorHAnsi" w:hAnsiTheme="minorHAnsi" w:cs="Calibri"/>
                <w:sz w:val="24"/>
                <w:szCs w:val="24"/>
              </w:rPr>
              <w:t>4</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text"/>
              <w:snapToGrid w:val="0"/>
              <w:spacing w:before="0" w:after="0"/>
              <w:ind w:left="250"/>
              <w:jc w:val="left"/>
              <w:rPr>
                <w:rFonts w:asciiTheme="minorHAnsi" w:hAnsiTheme="minorHAnsi" w:cs="Calibri"/>
                <w:sz w:val="24"/>
                <w:szCs w:val="24"/>
              </w:rPr>
            </w:pPr>
          </w:p>
        </w:tc>
      </w:tr>
      <w:tr w:rsidR="002D1C9A" w:rsidRPr="00CD7355" w:rsidTr="00321F52">
        <w:trPr>
          <w:trHeight w:val="68"/>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jc w:val="center"/>
              <w:rPr>
                <w:rFonts w:asciiTheme="minorHAnsi" w:hAnsiTheme="minorHAnsi" w:cs="Calibri"/>
                <w:sz w:val="24"/>
                <w:szCs w:val="24"/>
              </w:rPr>
            </w:pPr>
            <w:r w:rsidRPr="00CD7355">
              <w:rPr>
                <w:rFonts w:asciiTheme="minorHAnsi" w:hAnsiTheme="minorHAnsi" w:cs="Calibri"/>
                <w:sz w:val="24"/>
                <w:szCs w:val="24"/>
              </w:rPr>
              <w:t>13</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right="390"/>
              <w:jc w:val="left"/>
              <w:rPr>
                <w:rFonts w:asciiTheme="minorHAnsi" w:hAnsiTheme="minorHAnsi" w:cs="Calibri"/>
                <w:sz w:val="24"/>
                <w:szCs w:val="24"/>
              </w:rPr>
            </w:pPr>
            <w:r w:rsidRPr="00CD7355">
              <w:rPr>
                <w:rFonts w:asciiTheme="minorHAnsi" w:hAnsiTheme="minorHAnsi" w:cs="Calibri"/>
                <w:sz w:val="24"/>
                <w:szCs w:val="24"/>
              </w:rPr>
              <w:t>Сковорода</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97"/>
              <w:jc w:val="left"/>
              <w:rPr>
                <w:rFonts w:asciiTheme="minorHAnsi" w:hAnsiTheme="minorHAnsi" w:cs="Calibri"/>
                <w:color w:val="000000"/>
                <w:sz w:val="24"/>
                <w:szCs w:val="24"/>
              </w:rPr>
            </w:pPr>
            <w:r w:rsidRPr="00CD7355">
              <w:rPr>
                <w:rFonts w:asciiTheme="minorHAnsi" w:hAnsiTheme="minorHAnsi" w:cs="Calibri"/>
                <w:color w:val="000000"/>
                <w:sz w:val="24"/>
                <w:szCs w:val="24"/>
              </w:rPr>
              <w:t>1</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jc w:val="left"/>
              <w:rPr>
                <w:rFonts w:asciiTheme="minorHAnsi" w:hAnsiTheme="minorHAnsi" w:cs="Calibri"/>
                <w:color w:val="000000"/>
                <w:sz w:val="24"/>
                <w:szCs w:val="24"/>
              </w:rPr>
            </w:pPr>
            <w:r w:rsidRPr="00CD7355">
              <w:rPr>
                <w:rFonts w:asciiTheme="minorHAnsi" w:hAnsiTheme="minorHAnsi" w:cs="Calibri"/>
                <w:color w:val="000000"/>
                <w:sz w:val="24"/>
                <w:szCs w:val="24"/>
              </w:rPr>
              <w:t>0,9</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text"/>
              <w:snapToGrid w:val="0"/>
              <w:spacing w:before="0" w:after="0"/>
              <w:ind w:left="250"/>
              <w:jc w:val="left"/>
              <w:rPr>
                <w:rFonts w:asciiTheme="minorHAnsi" w:hAnsiTheme="minorHAnsi" w:cs="Calibri"/>
                <w:sz w:val="24"/>
                <w:szCs w:val="24"/>
              </w:rPr>
            </w:pPr>
          </w:p>
        </w:tc>
      </w:tr>
      <w:tr w:rsidR="002D1C9A" w:rsidRPr="00CD7355" w:rsidTr="00321F52">
        <w:trPr>
          <w:trHeight w:val="68"/>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jc w:val="center"/>
              <w:rPr>
                <w:rFonts w:asciiTheme="minorHAnsi" w:hAnsiTheme="minorHAnsi" w:cs="Calibri"/>
                <w:sz w:val="24"/>
                <w:szCs w:val="24"/>
              </w:rPr>
            </w:pPr>
            <w:r w:rsidRPr="00CD7355">
              <w:rPr>
                <w:rFonts w:asciiTheme="minorHAnsi" w:hAnsiTheme="minorHAnsi" w:cs="Calibri"/>
                <w:sz w:val="24"/>
                <w:szCs w:val="24"/>
              </w:rPr>
              <w:t>14</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right="390"/>
              <w:jc w:val="left"/>
              <w:rPr>
                <w:rFonts w:asciiTheme="minorHAnsi" w:hAnsiTheme="minorHAnsi" w:cs="Calibri"/>
                <w:sz w:val="24"/>
                <w:szCs w:val="24"/>
              </w:rPr>
            </w:pPr>
            <w:r w:rsidRPr="00CD7355">
              <w:rPr>
                <w:rFonts w:asciiTheme="minorHAnsi" w:hAnsiTheme="minorHAnsi" w:cs="Calibri"/>
                <w:sz w:val="24"/>
                <w:szCs w:val="24"/>
              </w:rPr>
              <w:t>Термометр</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97"/>
              <w:jc w:val="left"/>
              <w:rPr>
                <w:rFonts w:asciiTheme="minorHAnsi" w:hAnsiTheme="minorHAnsi" w:cs="Calibri"/>
                <w:color w:val="000000"/>
                <w:sz w:val="24"/>
                <w:szCs w:val="24"/>
              </w:rPr>
            </w:pPr>
            <w:r w:rsidRPr="00CD7355">
              <w:rPr>
                <w:rFonts w:asciiTheme="minorHAnsi" w:hAnsiTheme="minorHAnsi" w:cs="Calibri"/>
                <w:color w:val="000000"/>
                <w:sz w:val="24"/>
                <w:szCs w:val="24"/>
              </w:rPr>
              <w:t>1</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jc w:val="left"/>
              <w:rPr>
                <w:rFonts w:asciiTheme="minorHAnsi" w:hAnsiTheme="minorHAnsi" w:cs="Calibri"/>
                <w:color w:val="000000"/>
                <w:sz w:val="24"/>
                <w:szCs w:val="24"/>
              </w:rPr>
            </w:pPr>
            <w:r w:rsidRPr="00CD7355">
              <w:rPr>
                <w:rFonts w:asciiTheme="minorHAnsi" w:hAnsiTheme="minorHAnsi" w:cs="Calibri"/>
                <w:color w:val="000000"/>
                <w:sz w:val="24"/>
                <w:szCs w:val="24"/>
              </w:rPr>
              <w:t>-</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text"/>
              <w:snapToGrid w:val="0"/>
              <w:spacing w:before="0" w:after="0"/>
              <w:ind w:left="250"/>
              <w:jc w:val="left"/>
              <w:rPr>
                <w:rFonts w:asciiTheme="minorHAnsi" w:hAnsiTheme="minorHAnsi" w:cs="Calibri"/>
                <w:sz w:val="24"/>
                <w:szCs w:val="24"/>
              </w:rPr>
            </w:pPr>
          </w:p>
        </w:tc>
      </w:tr>
      <w:tr w:rsidR="002D1C9A" w:rsidRPr="00CD7355" w:rsidTr="00321F52">
        <w:trPr>
          <w:trHeight w:val="68"/>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jc w:val="center"/>
              <w:rPr>
                <w:rFonts w:asciiTheme="minorHAnsi" w:hAnsiTheme="minorHAnsi" w:cs="Calibri"/>
                <w:sz w:val="24"/>
                <w:szCs w:val="24"/>
              </w:rPr>
            </w:pPr>
            <w:r w:rsidRPr="00CD7355">
              <w:rPr>
                <w:rFonts w:asciiTheme="minorHAnsi" w:hAnsiTheme="minorHAnsi" w:cs="Calibri"/>
                <w:sz w:val="24"/>
                <w:szCs w:val="24"/>
              </w:rPr>
              <w:t>15</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right="390"/>
              <w:jc w:val="left"/>
              <w:rPr>
                <w:rFonts w:asciiTheme="minorHAnsi" w:hAnsiTheme="minorHAnsi" w:cs="Calibri"/>
                <w:sz w:val="24"/>
                <w:szCs w:val="24"/>
              </w:rPr>
            </w:pPr>
            <w:r w:rsidRPr="00CD7355">
              <w:rPr>
                <w:rFonts w:asciiTheme="minorHAnsi" w:hAnsiTheme="minorHAnsi" w:cs="Calibri"/>
                <w:sz w:val="24"/>
                <w:szCs w:val="24"/>
              </w:rPr>
              <w:t>Насос, иглы</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97"/>
              <w:jc w:val="left"/>
              <w:rPr>
                <w:rFonts w:asciiTheme="minorHAnsi" w:hAnsiTheme="minorHAnsi" w:cs="Calibri"/>
                <w:sz w:val="24"/>
                <w:szCs w:val="24"/>
              </w:rPr>
            </w:pPr>
            <w:r w:rsidRPr="00CD7355">
              <w:rPr>
                <w:rFonts w:asciiTheme="minorHAnsi" w:hAnsiTheme="minorHAnsi" w:cs="Calibri"/>
                <w:sz w:val="24"/>
                <w:szCs w:val="24"/>
              </w:rPr>
              <w:t>1+2</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jc w:val="left"/>
              <w:rPr>
                <w:rFonts w:asciiTheme="minorHAnsi" w:hAnsiTheme="minorHAnsi" w:cs="Calibri"/>
                <w:sz w:val="24"/>
                <w:szCs w:val="24"/>
              </w:rPr>
            </w:pPr>
            <w:r w:rsidRPr="00CD7355">
              <w:rPr>
                <w:rFonts w:asciiTheme="minorHAnsi" w:hAnsiTheme="minorHAnsi" w:cs="Calibri"/>
                <w:sz w:val="24"/>
                <w:szCs w:val="24"/>
              </w:rPr>
              <w:t>0,3</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text"/>
              <w:snapToGrid w:val="0"/>
              <w:spacing w:before="0" w:after="0"/>
              <w:ind w:left="250"/>
              <w:jc w:val="left"/>
              <w:rPr>
                <w:rFonts w:asciiTheme="minorHAnsi" w:hAnsiTheme="minorHAnsi" w:cs="Calibri"/>
                <w:sz w:val="24"/>
                <w:szCs w:val="24"/>
              </w:rPr>
            </w:pPr>
          </w:p>
        </w:tc>
      </w:tr>
      <w:tr w:rsidR="002D1C9A" w:rsidRPr="00CD7355" w:rsidTr="00321F52">
        <w:trPr>
          <w:trHeight w:val="68"/>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jc w:val="center"/>
              <w:rPr>
                <w:rFonts w:asciiTheme="minorHAnsi" w:hAnsiTheme="minorHAnsi" w:cs="Calibri"/>
                <w:sz w:val="24"/>
                <w:szCs w:val="24"/>
              </w:rPr>
            </w:pPr>
            <w:r w:rsidRPr="00CD7355">
              <w:rPr>
                <w:rFonts w:asciiTheme="minorHAnsi" w:hAnsiTheme="minorHAnsi" w:cs="Calibri"/>
                <w:sz w:val="24"/>
                <w:szCs w:val="24"/>
              </w:rPr>
              <w:t>16</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right="390"/>
              <w:jc w:val="left"/>
              <w:rPr>
                <w:rFonts w:asciiTheme="minorHAnsi" w:hAnsiTheme="minorHAnsi" w:cs="Calibri"/>
                <w:sz w:val="24"/>
                <w:szCs w:val="24"/>
              </w:rPr>
            </w:pPr>
            <w:r w:rsidRPr="00CD7355">
              <w:rPr>
                <w:rFonts w:asciiTheme="minorHAnsi" w:hAnsiTheme="minorHAnsi" w:cs="Calibri"/>
                <w:sz w:val="24"/>
                <w:szCs w:val="24"/>
              </w:rPr>
              <w:t>Фотоаппараты</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97"/>
              <w:jc w:val="left"/>
              <w:rPr>
                <w:rFonts w:asciiTheme="minorHAnsi" w:hAnsiTheme="minorHAnsi" w:cs="Calibri"/>
                <w:sz w:val="24"/>
                <w:szCs w:val="24"/>
              </w:rPr>
            </w:pPr>
            <w:r w:rsidRPr="00CD7355">
              <w:rPr>
                <w:rFonts w:asciiTheme="minorHAnsi" w:hAnsiTheme="minorHAnsi" w:cs="Calibri"/>
                <w:sz w:val="24"/>
                <w:szCs w:val="24"/>
              </w:rPr>
              <w:t>4</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jc w:val="left"/>
              <w:rPr>
                <w:rFonts w:asciiTheme="minorHAnsi" w:hAnsiTheme="minorHAnsi" w:cs="Calibri"/>
                <w:sz w:val="24"/>
                <w:szCs w:val="24"/>
              </w:rPr>
            </w:pPr>
            <w:r w:rsidRPr="00CD7355">
              <w:rPr>
                <w:rFonts w:asciiTheme="minorHAnsi" w:hAnsiTheme="minorHAnsi" w:cs="Calibri"/>
                <w:sz w:val="24"/>
                <w:szCs w:val="24"/>
              </w:rPr>
              <w:t>1,5</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text"/>
              <w:snapToGrid w:val="0"/>
              <w:spacing w:before="0" w:after="0"/>
              <w:ind w:left="250"/>
              <w:jc w:val="left"/>
              <w:rPr>
                <w:rFonts w:asciiTheme="minorHAnsi" w:hAnsiTheme="minorHAnsi" w:cs="Calibri"/>
                <w:sz w:val="24"/>
                <w:szCs w:val="24"/>
              </w:rPr>
            </w:pPr>
          </w:p>
        </w:tc>
      </w:tr>
      <w:tr w:rsidR="002D1C9A" w:rsidRPr="00CD7355" w:rsidTr="00321F52">
        <w:trPr>
          <w:trHeight w:val="68"/>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jc w:val="center"/>
              <w:rPr>
                <w:rFonts w:asciiTheme="minorHAnsi" w:hAnsiTheme="minorHAnsi" w:cs="Calibri"/>
                <w:sz w:val="24"/>
                <w:szCs w:val="24"/>
              </w:rPr>
            </w:pPr>
            <w:r w:rsidRPr="00CD7355">
              <w:rPr>
                <w:rFonts w:asciiTheme="minorHAnsi" w:hAnsiTheme="minorHAnsi" w:cs="Calibri"/>
                <w:sz w:val="24"/>
                <w:szCs w:val="24"/>
              </w:rPr>
              <w:t>17</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right="390"/>
              <w:jc w:val="left"/>
              <w:rPr>
                <w:rFonts w:asciiTheme="minorHAnsi" w:hAnsiTheme="minorHAnsi" w:cs="Calibri"/>
                <w:sz w:val="24"/>
                <w:szCs w:val="24"/>
              </w:rPr>
            </w:pPr>
            <w:r w:rsidRPr="00CD7355">
              <w:rPr>
                <w:rFonts w:asciiTheme="minorHAnsi" w:hAnsiTheme="minorHAnsi" w:cs="Calibri"/>
                <w:sz w:val="24"/>
                <w:szCs w:val="24"/>
              </w:rPr>
              <w:t>Таз</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97"/>
              <w:jc w:val="left"/>
              <w:rPr>
                <w:rFonts w:asciiTheme="minorHAnsi" w:hAnsiTheme="minorHAnsi" w:cs="Calibri"/>
                <w:color w:val="000000"/>
                <w:sz w:val="24"/>
                <w:szCs w:val="24"/>
              </w:rPr>
            </w:pPr>
            <w:r w:rsidRPr="00CD7355">
              <w:rPr>
                <w:rFonts w:asciiTheme="minorHAnsi" w:hAnsiTheme="minorHAnsi" w:cs="Calibri"/>
                <w:color w:val="000000"/>
                <w:sz w:val="24"/>
                <w:szCs w:val="24"/>
              </w:rPr>
              <w:t>2</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jc w:val="left"/>
              <w:rPr>
                <w:rFonts w:asciiTheme="minorHAnsi" w:hAnsiTheme="minorHAnsi" w:cs="Calibri"/>
                <w:sz w:val="24"/>
                <w:szCs w:val="24"/>
              </w:rPr>
            </w:pPr>
            <w:r w:rsidRPr="00CD7355">
              <w:rPr>
                <w:rFonts w:asciiTheme="minorHAnsi" w:hAnsiTheme="minorHAnsi" w:cs="Calibri"/>
                <w:sz w:val="24"/>
                <w:szCs w:val="24"/>
              </w:rPr>
              <w:t>1,5</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text"/>
              <w:snapToGrid w:val="0"/>
              <w:spacing w:before="0" w:after="0"/>
              <w:ind w:left="250"/>
              <w:jc w:val="left"/>
              <w:rPr>
                <w:rFonts w:asciiTheme="minorHAnsi" w:hAnsiTheme="minorHAnsi" w:cs="Calibri"/>
                <w:sz w:val="24"/>
                <w:szCs w:val="24"/>
              </w:rPr>
            </w:pPr>
          </w:p>
        </w:tc>
      </w:tr>
      <w:tr w:rsidR="002D1C9A" w:rsidRPr="00CD7355" w:rsidTr="00321F52">
        <w:trPr>
          <w:trHeight w:val="68"/>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jc w:val="center"/>
              <w:rPr>
                <w:rFonts w:asciiTheme="minorHAnsi" w:hAnsiTheme="minorHAnsi" w:cs="Calibri"/>
                <w:sz w:val="24"/>
                <w:szCs w:val="24"/>
              </w:rPr>
            </w:pPr>
            <w:r w:rsidRPr="00CD7355">
              <w:rPr>
                <w:rFonts w:asciiTheme="minorHAnsi" w:hAnsiTheme="minorHAnsi" w:cs="Calibri"/>
                <w:sz w:val="24"/>
                <w:szCs w:val="24"/>
              </w:rPr>
              <w:t>18</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right="390"/>
              <w:jc w:val="left"/>
              <w:rPr>
                <w:rFonts w:asciiTheme="minorHAnsi" w:hAnsiTheme="minorHAnsi" w:cs="Calibri"/>
                <w:sz w:val="24"/>
                <w:szCs w:val="24"/>
              </w:rPr>
            </w:pPr>
            <w:r w:rsidRPr="00CD7355">
              <w:rPr>
                <w:rFonts w:asciiTheme="minorHAnsi" w:hAnsiTheme="minorHAnsi" w:cs="Calibri"/>
                <w:sz w:val="24"/>
                <w:szCs w:val="24"/>
              </w:rPr>
              <w:t>Фонари</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97"/>
              <w:jc w:val="left"/>
              <w:rPr>
                <w:rFonts w:asciiTheme="minorHAnsi" w:hAnsiTheme="minorHAnsi" w:cs="Calibri"/>
                <w:color w:val="000000"/>
                <w:sz w:val="24"/>
                <w:szCs w:val="24"/>
              </w:rPr>
            </w:pPr>
            <w:r w:rsidRPr="00CD7355">
              <w:rPr>
                <w:rFonts w:asciiTheme="minorHAnsi" w:hAnsiTheme="minorHAnsi" w:cs="Calibri"/>
                <w:color w:val="000000"/>
                <w:sz w:val="24"/>
                <w:szCs w:val="24"/>
              </w:rPr>
              <w:t>7</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jc w:val="left"/>
              <w:rPr>
                <w:rFonts w:asciiTheme="minorHAnsi" w:hAnsiTheme="minorHAnsi" w:cs="Calibri"/>
                <w:sz w:val="24"/>
                <w:szCs w:val="24"/>
              </w:rPr>
            </w:pPr>
            <w:r w:rsidRPr="00CD7355">
              <w:rPr>
                <w:rFonts w:asciiTheme="minorHAnsi" w:hAnsiTheme="minorHAnsi" w:cs="Calibri"/>
                <w:sz w:val="24"/>
                <w:szCs w:val="24"/>
              </w:rPr>
              <w:t>2</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text"/>
              <w:snapToGrid w:val="0"/>
              <w:spacing w:before="0" w:after="0"/>
              <w:ind w:left="250"/>
              <w:jc w:val="left"/>
              <w:rPr>
                <w:rFonts w:asciiTheme="minorHAnsi" w:hAnsiTheme="minorHAnsi" w:cs="Calibri"/>
                <w:sz w:val="24"/>
                <w:szCs w:val="24"/>
              </w:rPr>
            </w:pPr>
          </w:p>
        </w:tc>
      </w:tr>
      <w:tr w:rsidR="002D1C9A" w:rsidRPr="00CD7355" w:rsidTr="00321F52">
        <w:trPr>
          <w:trHeight w:val="68"/>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jc w:val="center"/>
              <w:rPr>
                <w:rFonts w:asciiTheme="minorHAnsi" w:hAnsiTheme="minorHAnsi" w:cs="Calibri"/>
                <w:sz w:val="24"/>
                <w:szCs w:val="24"/>
              </w:rPr>
            </w:pPr>
            <w:r w:rsidRPr="00CD7355">
              <w:rPr>
                <w:rFonts w:asciiTheme="minorHAnsi" w:hAnsiTheme="minorHAnsi" w:cs="Calibri"/>
                <w:sz w:val="24"/>
                <w:szCs w:val="24"/>
              </w:rPr>
              <w:t>19</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right="390"/>
              <w:jc w:val="left"/>
              <w:rPr>
                <w:rFonts w:asciiTheme="minorHAnsi" w:hAnsiTheme="minorHAnsi" w:cs="Calibri"/>
                <w:sz w:val="24"/>
                <w:szCs w:val="24"/>
              </w:rPr>
            </w:pPr>
            <w:r w:rsidRPr="00CD7355">
              <w:rPr>
                <w:rFonts w:asciiTheme="minorHAnsi" w:hAnsiTheme="minorHAnsi" w:cs="Calibri"/>
                <w:sz w:val="24"/>
                <w:szCs w:val="24"/>
              </w:rPr>
              <w:t>Компасы</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97"/>
              <w:jc w:val="left"/>
              <w:rPr>
                <w:rFonts w:asciiTheme="minorHAnsi" w:hAnsiTheme="minorHAnsi" w:cs="Calibri"/>
                <w:color w:val="000000"/>
                <w:sz w:val="24"/>
                <w:szCs w:val="24"/>
              </w:rPr>
            </w:pPr>
            <w:r w:rsidRPr="00CD7355">
              <w:rPr>
                <w:rFonts w:asciiTheme="minorHAnsi" w:hAnsiTheme="minorHAnsi" w:cs="Calibri"/>
                <w:color w:val="000000"/>
                <w:sz w:val="24"/>
                <w:szCs w:val="24"/>
              </w:rPr>
              <w:t>4</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jc w:val="left"/>
              <w:rPr>
                <w:rFonts w:asciiTheme="minorHAnsi" w:hAnsiTheme="minorHAnsi" w:cs="Calibri"/>
                <w:sz w:val="24"/>
                <w:szCs w:val="24"/>
              </w:rPr>
            </w:pPr>
            <w:r w:rsidRPr="00CD7355">
              <w:rPr>
                <w:rFonts w:asciiTheme="minorHAnsi" w:hAnsiTheme="minorHAnsi" w:cs="Calibri"/>
                <w:sz w:val="24"/>
                <w:szCs w:val="24"/>
              </w:rPr>
              <w:t>0,2</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text"/>
              <w:snapToGrid w:val="0"/>
              <w:spacing w:before="0" w:after="0"/>
              <w:ind w:left="250"/>
              <w:jc w:val="left"/>
              <w:rPr>
                <w:rFonts w:asciiTheme="minorHAnsi" w:hAnsiTheme="minorHAnsi" w:cs="Calibri"/>
                <w:sz w:val="24"/>
                <w:szCs w:val="24"/>
              </w:rPr>
            </w:pPr>
          </w:p>
        </w:tc>
      </w:tr>
      <w:tr w:rsidR="002D1C9A" w:rsidRPr="00CD7355" w:rsidTr="00321F52">
        <w:trPr>
          <w:trHeight w:val="68"/>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jc w:val="center"/>
              <w:rPr>
                <w:rFonts w:asciiTheme="minorHAnsi" w:hAnsiTheme="minorHAnsi" w:cs="Calibri"/>
                <w:sz w:val="24"/>
                <w:szCs w:val="24"/>
              </w:rPr>
            </w:pPr>
            <w:r w:rsidRPr="00CD7355">
              <w:rPr>
                <w:rFonts w:asciiTheme="minorHAnsi" w:hAnsiTheme="minorHAnsi" w:cs="Calibri"/>
                <w:sz w:val="24"/>
                <w:szCs w:val="24"/>
              </w:rPr>
              <w:t>20</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right="390"/>
              <w:jc w:val="left"/>
              <w:rPr>
                <w:rFonts w:asciiTheme="minorHAnsi" w:hAnsiTheme="minorHAnsi" w:cs="Calibri"/>
                <w:sz w:val="24"/>
                <w:szCs w:val="24"/>
              </w:rPr>
            </w:pPr>
            <w:r w:rsidRPr="00CD7355">
              <w:rPr>
                <w:rFonts w:asciiTheme="minorHAnsi" w:hAnsiTheme="minorHAnsi" w:cs="Calibri"/>
                <w:sz w:val="24"/>
                <w:szCs w:val="24"/>
              </w:rPr>
              <w:t>Игры</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97"/>
              <w:jc w:val="left"/>
              <w:rPr>
                <w:rFonts w:asciiTheme="minorHAnsi" w:hAnsiTheme="minorHAnsi" w:cs="Calibri"/>
                <w:sz w:val="24"/>
                <w:szCs w:val="24"/>
              </w:rPr>
            </w:pPr>
            <w:r w:rsidRPr="00CD7355">
              <w:rPr>
                <w:rFonts w:asciiTheme="minorHAnsi" w:hAnsiTheme="minorHAnsi" w:cs="Calibri"/>
                <w:sz w:val="24"/>
                <w:szCs w:val="24"/>
              </w:rPr>
              <w:t>4</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jc w:val="left"/>
              <w:rPr>
                <w:rFonts w:asciiTheme="minorHAnsi" w:hAnsiTheme="minorHAnsi" w:cs="Calibri"/>
                <w:sz w:val="24"/>
                <w:szCs w:val="24"/>
              </w:rPr>
            </w:pPr>
            <w:r w:rsidRPr="00CD7355">
              <w:rPr>
                <w:rFonts w:asciiTheme="minorHAnsi" w:hAnsiTheme="minorHAnsi" w:cs="Calibri"/>
                <w:sz w:val="24"/>
                <w:szCs w:val="24"/>
              </w:rPr>
              <w:t>2</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text"/>
              <w:snapToGrid w:val="0"/>
              <w:spacing w:before="0" w:after="0"/>
              <w:ind w:left="250"/>
              <w:jc w:val="left"/>
              <w:rPr>
                <w:rFonts w:asciiTheme="minorHAnsi" w:hAnsiTheme="minorHAnsi" w:cs="Calibri"/>
                <w:sz w:val="24"/>
                <w:szCs w:val="24"/>
              </w:rPr>
            </w:pPr>
          </w:p>
        </w:tc>
      </w:tr>
      <w:tr w:rsidR="002D1C9A" w:rsidRPr="00CD7355" w:rsidTr="00321F52">
        <w:trPr>
          <w:trHeight w:val="68"/>
        </w:trPr>
        <w:tc>
          <w:tcPr>
            <w:tcW w:w="85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jc w:val="center"/>
              <w:rPr>
                <w:rFonts w:asciiTheme="minorHAnsi" w:hAnsiTheme="minorHAnsi" w:cs="Calibri"/>
                <w:sz w:val="24"/>
                <w:szCs w:val="24"/>
              </w:rPr>
            </w:pPr>
            <w:r w:rsidRPr="00CD7355">
              <w:rPr>
                <w:rFonts w:asciiTheme="minorHAnsi" w:hAnsiTheme="minorHAnsi" w:cs="Calibri"/>
                <w:sz w:val="24"/>
                <w:szCs w:val="24"/>
              </w:rPr>
              <w:t>21</w:t>
            </w:r>
          </w:p>
        </w:tc>
        <w:tc>
          <w:tcPr>
            <w:tcW w:w="4682"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right="390"/>
              <w:jc w:val="left"/>
              <w:rPr>
                <w:rFonts w:asciiTheme="minorHAnsi" w:hAnsiTheme="minorHAnsi" w:cs="Calibri"/>
                <w:sz w:val="24"/>
                <w:szCs w:val="24"/>
              </w:rPr>
            </w:pPr>
            <w:r w:rsidRPr="00CD7355">
              <w:rPr>
                <w:rFonts w:asciiTheme="minorHAnsi" w:hAnsiTheme="minorHAnsi" w:cs="Calibri"/>
                <w:sz w:val="24"/>
                <w:szCs w:val="24"/>
              </w:rPr>
              <w:t>Карты, документы</w:t>
            </w:r>
          </w:p>
        </w:tc>
        <w:tc>
          <w:tcPr>
            <w:tcW w:w="988"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97"/>
              <w:jc w:val="left"/>
              <w:rPr>
                <w:rFonts w:asciiTheme="minorHAnsi" w:hAnsiTheme="minorHAnsi" w:cs="Calibri"/>
                <w:sz w:val="24"/>
                <w:szCs w:val="24"/>
              </w:rPr>
            </w:pPr>
            <w:r w:rsidRPr="00CD7355">
              <w:rPr>
                <w:rFonts w:asciiTheme="minorHAnsi" w:hAnsiTheme="minorHAnsi" w:cs="Calibri"/>
                <w:sz w:val="24"/>
                <w:szCs w:val="24"/>
              </w:rPr>
              <w:t>Набор</w:t>
            </w:r>
          </w:p>
        </w:tc>
        <w:tc>
          <w:tcPr>
            <w:tcW w:w="1269" w:type="dxa"/>
            <w:tcBorders>
              <w:top w:val="single" w:sz="4" w:space="0" w:color="000000"/>
              <w:left w:val="single" w:sz="4" w:space="0" w:color="000000"/>
              <w:bottom w:val="single" w:sz="4" w:space="0" w:color="000000"/>
            </w:tcBorders>
            <w:shd w:val="clear" w:color="auto" w:fill="FFFFFF"/>
            <w:vAlign w:val="center"/>
          </w:tcPr>
          <w:p w:rsidR="002D1C9A" w:rsidRPr="00CD7355" w:rsidRDefault="002D1C9A" w:rsidP="00321F52">
            <w:pPr>
              <w:pStyle w:val="Tabletext"/>
              <w:snapToGrid w:val="0"/>
              <w:spacing w:before="0" w:after="0"/>
              <w:ind w:left="243"/>
              <w:jc w:val="left"/>
              <w:rPr>
                <w:rFonts w:asciiTheme="minorHAnsi" w:hAnsiTheme="minorHAnsi" w:cs="Calibri"/>
                <w:sz w:val="24"/>
                <w:szCs w:val="24"/>
              </w:rPr>
            </w:pPr>
            <w:r w:rsidRPr="00CD7355">
              <w:rPr>
                <w:rFonts w:asciiTheme="minorHAnsi" w:hAnsiTheme="minorHAnsi" w:cs="Calibri"/>
                <w:sz w:val="24"/>
                <w:szCs w:val="24"/>
              </w:rPr>
              <w:t>1</w:t>
            </w:r>
          </w:p>
        </w:tc>
        <w:tc>
          <w:tcPr>
            <w:tcW w:w="1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D1C9A" w:rsidRPr="00CD7355" w:rsidRDefault="002D1C9A" w:rsidP="00321F52">
            <w:pPr>
              <w:pStyle w:val="Tabletext"/>
              <w:snapToGrid w:val="0"/>
              <w:spacing w:before="0" w:after="0"/>
              <w:ind w:left="250"/>
              <w:jc w:val="left"/>
              <w:rPr>
                <w:rFonts w:asciiTheme="minorHAnsi" w:hAnsiTheme="minorHAnsi" w:cs="Calibri"/>
                <w:sz w:val="24"/>
                <w:szCs w:val="24"/>
              </w:rPr>
            </w:pPr>
          </w:p>
        </w:tc>
      </w:tr>
    </w:tbl>
    <w:p w:rsidR="002D1C9A" w:rsidRPr="00CD7355" w:rsidRDefault="002D1C9A" w:rsidP="002D1C9A">
      <w:pPr>
        <w:rPr>
          <w:rFonts w:asciiTheme="minorHAnsi" w:hAnsiTheme="minorHAnsi" w:cs="Calibri"/>
        </w:rPr>
      </w:pPr>
    </w:p>
    <w:p w:rsidR="002D1C9A" w:rsidRPr="00CD7355" w:rsidRDefault="002D1C9A" w:rsidP="002D1C9A">
      <w:pPr>
        <w:rPr>
          <w:rFonts w:asciiTheme="minorHAnsi" w:hAnsiTheme="minorHAnsi" w:cs="Calibri"/>
          <w:color w:val="FF0000"/>
        </w:rPr>
      </w:pPr>
      <w:r w:rsidRPr="00CD7355">
        <w:rPr>
          <w:rFonts w:asciiTheme="minorHAnsi" w:hAnsiTheme="minorHAnsi" w:cs="Calibri"/>
          <w:color w:val="FF0000"/>
        </w:rPr>
        <w:t>Всего: 53.6 кг</w:t>
      </w:r>
    </w:p>
    <w:p w:rsidR="00D12284" w:rsidRPr="00D35248" w:rsidRDefault="001D0747" w:rsidP="00D12284">
      <w:pPr>
        <w:ind w:left="360"/>
        <w:jc w:val="center"/>
        <w:rPr>
          <w:rFonts w:asciiTheme="minorHAnsi" w:hAnsiTheme="minorHAnsi" w:cs="Calibri"/>
          <w:bCs/>
          <w:color w:val="C00000"/>
        </w:rPr>
      </w:pPr>
      <w:r>
        <w:rPr>
          <w:rFonts w:asciiTheme="minorHAnsi" w:hAnsiTheme="minorHAnsi" w:cs="Calibri"/>
          <w:b/>
          <w:bCs/>
          <w:color w:val="C00000"/>
        </w:rPr>
        <w:t>5</w:t>
      </w:r>
      <w:r w:rsidR="002D1C9A" w:rsidRPr="00D35248">
        <w:rPr>
          <w:rFonts w:asciiTheme="minorHAnsi" w:hAnsiTheme="minorHAnsi" w:cs="Calibri"/>
          <w:b/>
          <w:bCs/>
          <w:color w:val="C00000"/>
        </w:rPr>
        <w:t>.3.</w:t>
      </w:r>
      <w:bookmarkStart w:id="45" w:name="%D0%A0%D0%B5%D0%BC%D0%BD%D0%B0%D0%B1%D0%"/>
      <w:r w:rsidR="002D1C9A" w:rsidRPr="00D35248">
        <w:rPr>
          <w:rFonts w:asciiTheme="minorHAnsi" w:hAnsiTheme="minorHAnsi" w:cs="Calibri"/>
          <w:b/>
          <w:bCs/>
          <w:color w:val="C00000"/>
        </w:rPr>
        <w:t>Ремнабор</w:t>
      </w:r>
      <w:bookmarkEnd w:id="45"/>
      <w:r w:rsidR="002D1C9A" w:rsidRPr="00D35248">
        <w:rPr>
          <w:rFonts w:asciiTheme="minorHAnsi" w:hAnsiTheme="minorHAnsi" w:cs="Calibri"/>
          <w:bCs/>
          <w:color w:val="C00000"/>
        </w:rPr>
        <w:t xml:space="preserve">                               </w:t>
      </w:r>
    </w:p>
    <w:p w:rsidR="00D12284" w:rsidRDefault="00D12284" w:rsidP="00D12284">
      <w:pPr>
        <w:ind w:left="360"/>
        <w:jc w:val="right"/>
        <w:rPr>
          <w:rFonts w:asciiTheme="minorHAnsi" w:hAnsiTheme="minorHAnsi" w:cs="Calibri"/>
          <w:b/>
          <w:i/>
        </w:rPr>
      </w:pPr>
      <w:r w:rsidRPr="00EC766A">
        <w:rPr>
          <w:rFonts w:asciiTheme="minorHAnsi" w:hAnsiTheme="minorHAnsi" w:cs="Calibri"/>
          <w:b/>
          <w:i/>
        </w:rPr>
        <w:t>Арсений Преображенский</w:t>
      </w:r>
    </w:p>
    <w:p w:rsidR="00B03FF4" w:rsidRPr="00EC766A" w:rsidRDefault="00B03FF4" w:rsidP="00D12284">
      <w:pPr>
        <w:ind w:left="360"/>
        <w:jc w:val="right"/>
        <w:rPr>
          <w:rFonts w:asciiTheme="minorHAnsi" w:hAnsiTheme="minorHAnsi" w:cs="Calibri"/>
          <w:b/>
          <w:i/>
        </w:rPr>
      </w:pPr>
    </w:p>
    <w:tbl>
      <w:tblPr>
        <w:tblW w:w="9782" w:type="dxa"/>
        <w:tblInd w:w="-386" w:type="dxa"/>
        <w:tblLayout w:type="fixed"/>
        <w:tblCellMar>
          <w:left w:w="40" w:type="dxa"/>
          <w:right w:w="40" w:type="dxa"/>
        </w:tblCellMar>
        <w:tblLook w:val="0000" w:firstRow="0" w:lastRow="0" w:firstColumn="0" w:lastColumn="0" w:noHBand="0" w:noVBand="0"/>
      </w:tblPr>
      <w:tblGrid>
        <w:gridCol w:w="852"/>
        <w:gridCol w:w="6945"/>
        <w:gridCol w:w="1985"/>
      </w:tblGrid>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vAlign w:val="bottom"/>
          </w:tcPr>
          <w:p w:rsidR="002D1C9A" w:rsidRPr="00CD7355" w:rsidRDefault="002D1C9A" w:rsidP="00321F52">
            <w:pPr>
              <w:pStyle w:val="TableHeader"/>
              <w:snapToGrid w:val="0"/>
              <w:ind w:left="-325" w:firstLine="277"/>
              <w:rPr>
                <w:rFonts w:asciiTheme="minorHAnsi" w:hAnsiTheme="minorHAnsi" w:cs="Calibri"/>
                <w:b w:val="0"/>
                <w:color w:val="000000"/>
                <w:sz w:val="24"/>
                <w:szCs w:val="24"/>
              </w:rPr>
            </w:pPr>
            <w:r w:rsidRPr="00CD7355">
              <w:rPr>
                <w:rFonts w:asciiTheme="minorHAnsi" w:hAnsiTheme="minorHAnsi" w:cs="Calibri"/>
                <w:b w:val="0"/>
                <w:color w:val="000000"/>
                <w:sz w:val="24"/>
                <w:szCs w:val="24"/>
              </w:rPr>
              <w:t>№</w:t>
            </w:r>
          </w:p>
        </w:tc>
        <w:tc>
          <w:tcPr>
            <w:tcW w:w="6945" w:type="dxa"/>
            <w:tcBorders>
              <w:top w:val="single" w:sz="4" w:space="0" w:color="000000"/>
              <w:left w:val="single" w:sz="4" w:space="0" w:color="000000"/>
              <w:bottom w:val="single" w:sz="4" w:space="0" w:color="000000"/>
            </w:tcBorders>
            <w:shd w:val="clear" w:color="auto" w:fill="FFFFFF"/>
            <w:vAlign w:val="bottom"/>
          </w:tcPr>
          <w:p w:rsidR="002D1C9A" w:rsidRPr="00CD7355" w:rsidRDefault="002D1C9A" w:rsidP="00321F52">
            <w:pPr>
              <w:pStyle w:val="TableHeader"/>
              <w:snapToGrid w:val="0"/>
              <w:ind w:left="243"/>
              <w:jc w:val="left"/>
              <w:rPr>
                <w:rFonts w:asciiTheme="minorHAnsi" w:hAnsiTheme="minorHAnsi" w:cs="Calibri"/>
                <w:b w:val="0"/>
                <w:sz w:val="24"/>
                <w:szCs w:val="24"/>
              </w:rPr>
            </w:pPr>
            <w:r w:rsidRPr="00CD7355">
              <w:rPr>
                <w:rFonts w:asciiTheme="minorHAnsi" w:hAnsiTheme="minorHAnsi" w:cs="Calibri"/>
                <w:b w:val="0"/>
                <w:sz w:val="24"/>
                <w:szCs w:val="24"/>
              </w:rPr>
              <w:t>Наименование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D1C9A" w:rsidRPr="00CD7355" w:rsidRDefault="002D1C9A" w:rsidP="00321F52">
            <w:pPr>
              <w:pStyle w:val="TableHeader"/>
              <w:snapToGrid w:val="0"/>
              <w:ind w:left="142"/>
              <w:jc w:val="left"/>
              <w:rPr>
                <w:rFonts w:asciiTheme="minorHAnsi" w:hAnsiTheme="minorHAnsi" w:cs="Calibri"/>
                <w:b w:val="0"/>
                <w:sz w:val="24"/>
                <w:szCs w:val="24"/>
              </w:rPr>
            </w:pPr>
            <w:r w:rsidRPr="00CD7355">
              <w:rPr>
                <w:rFonts w:asciiTheme="minorHAnsi" w:hAnsiTheme="minorHAnsi" w:cs="Calibri"/>
                <w:b w:val="0"/>
                <w:sz w:val="24"/>
                <w:szCs w:val="24"/>
              </w:rPr>
              <w:t>Количество</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325" w:firstLine="277"/>
              <w:jc w:val="center"/>
              <w:rPr>
                <w:rFonts w:asciiTheme="minorHAnsi" w:hAnsiTheme="minorHAnsi" w:cs="Calibri"/>
                <w:color w:val="000000"/>
                <w:sz w:val="24"/>
                <w:szCs w:val="24"/>
              </w:rPr>
            </w:pPr>
            <w:r w:rsidRPr="00CD7355">
              <w:rPr>
                <w:rFonts w:asciiTheme="minorHAnsi" w:hAnsiTheme="minorHAnsi" w:cs="Calibri"/>
                <w:color w:val="000000"/>
                <w:sz w:val="24"/>
                <w:szCs w:val="24"/>
              </w:rPr>
              <w:t>1</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Капроновая нить</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42"/>
              <w:jc w:val="left"/>
              <w:rPr>
                <w:rFonts w:asciiTheme="minorHAnsi" w:hAnsiTheme="minorHAnsi" w:cs="Calibri"/>
                <w:sz w:val="24"/>
                <w:szCs w:val="24"/>
              </w:rPr>
            </w:pPr>
            <w:r w:rsidRPr="00CD7355">
              <w:rPr>
                <w:rFonts w:asciiTheme="minorHAnsi" w:hAnsiTheme="minorHAnsi" w:cs="Calibri"/>
                <w:sz w:val="24"/>
                <w:szCs w:val="24"/>
              </w:rPr>
              <w:t>1 моток</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325" w:firstLine="277"/>
              <w:jc w:val="center"/>
              <w:rPr>
                <w:rFonts w:asciiTheme="minorHAnsi" w:hAnsiTheme="minorHAnsi" w:cs="Calibri"/>
                <w:color w:val="000000"/>
                <w:sz w:val="24"/>
                <w:szCs w:val="24"/>
              </w:rPr>
            </w:pPr>
            <w:r w:rsidRPr="00CD7355">
              <w:rPr>
                <w:rFonts w:asciiTheme="minorHAnsi" w:hAnsiTheme="minorHAnsi" w:cs="Calibri"/>
                <w:color w:val="000000"/>
                <w:sz w:val="24"/>
                <w:szCs w:val="24"/>
              </w:rPr>
              <w:t>2</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Иглы большие</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42"/>
              <w:jc w:val="left"/>
              <w:rPr>
                <w:rFonts w:asciiTheme="minorHAnsi" w:hAnsiTheme="minorHAnsi" w:cs="Calibri"/>
                <w:sz w:val="24"/>
                <w:szCs w:val="24"/>
              </w:rPr>
            </w:pPr>
            <w:r w:rsidRPr="00CD7355">
              <w:rPr>
                <w:rFonts w:asciiTheme="minorHAnsi" w:hAnsiTheme="minorHAnsi" w:cs="Calibri"/>
                <w:sz w:val="24"/>
                <w:szCs w:val="24"/>
              </w:rPr>
              <w:t>3 шт.</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325" w:firstLine="277"/>
              <w:jc w:val="center"/>
              <w:rPr>
                <w:rFonts w:asciiTheme="minorHAnsi" w:hAnsiTheme="minorHAnsi" w:cs="Calibri"/>
                <w:color w:val="000000"/>
                <w:sz w:val="24"/>
                <w:szCs w:val="24"/>
              </w:rPr>
            </w:pPr>
            <w:r w:rsidRPr="00CD7355">
              <w:rPr>
                <w:rFonts w:asciiTheme="minorHAnsi" w:hAnsiTheme="minorHAnsi" w:cs="Calibri"/>
                <w:color w:val="000000"/>
                <w:sz w:val="24"/>
                <w:szCs w:val="24"/>
              </w:rPr>
              <w:t>5</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Изолента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42"/>
              <w:jc w:val="left"/>
              <w:rPr>
                <w:rFonts w:asciiTheme="minorHAnsi" w:hAnsiTheme="minorHAnsi" w:cs="Calibri"/>
                <w:sz w:val="24"/>
                <w:szCs w:val="24"/>
              </w:rPr>
            </w:pPr>
            <w:r w:rsidRPr="00CD7355">
              <w:rPr>
                <w:rFonts w:asciiTheme="minorHAnsi" w:hAnsiTheme="minorHAnsi" w:cs="Calibri"/>
                <w:sz w:val="24"/>
                <w:szCs w:val="24"/>
              </w:rPr>
              <w:t>1 моток</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325" w:firstLine="277"/>
              <w:jc w:val="center"/>
              <w:rPr>
                <w:rFonts w:asciiTheme="minorHAnsi" w:hAnsiTheme="minorHAnsi" w:cs="Calibri"/>
                <w:color w:val="000000"/>
                <w:sz w:val="24"/>
                <w:szCs w:val="24"/>
              </w:rPr>
            </w:pPr>
            <w:r w:rsidRPr="00CD7355">
              <w:rPr>
                <w:rFonts w:asciiTheme="minorHAnsi" w:hAnsiTheme="minorHAnsi" w:cs="Calibri"/>
                <w:color w:val="000000"/>
                <w:sz w:val="24"/>
                <w:szCs w:val="24"/>
              </w:rPr>
              <w:t>6</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Шурупы</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42"/>
              <w:jc w:val="left"/>
              <w:rPr>
                <w:rFonts w:asciiTheme="minorHAnsi" w:hAnsiTheme="minorHAnsi" w:cs="Calibri"/>
                <w:sz w:val="24"/>
                <w:szCs w:val="24"/>
              </w:rPr>
            </w:pPr>
            <w:r w:rsidRPr="00CD7355">
              <w:rPr>
                <w:rFonts w:asciiTheme="minorHAnsi" w:hAnsiTheme="minorHAnsi" w:cs="Calibri"/>
                <w:sz w:val="24"/>
                <w:szCs w:val="24"/>
              </w:rPr>
              <w:t>15 шт.</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325" w:firstLine="277"/>
              <w:jc w:val="center"/>
              <w:rPr>
                <w:rFonts w:asciiTheme="minorHAnsi" w:hAnsiTheme="minorHAnsi" w:cs="Calibri"/>
                <w:color w:val="000000"/>
                <w:sz w:val="24"/>
                <w:szCs w:val="24"/>
              </w:rPr>
            </w:pPr>
            <w:r w:rsidRPr="00CD7355">
              <w:rPr>
                <w:rFonts w:asciiTheme="minorHAnsi" w:hAnsiTheme="minorHAnsi" w:cs="Calibri"/>
                <w:color w:val="000000"/>
                <w:sz w:val="24"/>
                <w:szCs w:val="24"/>
              </w:rPr>
              <w:t>7</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Отвёртка крестовая и простая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42"/>
              <w:jc w:val="left"/>
              <w:rPr>
                <w:rFonts w:asciiTheme="minorHAnsi" w:hAnsiTheme="minorHAnsi" w:cs="Calibri"/>
                <w:sz w:val="24"/>
                <w:szCs w:val="24"/>
              </w:rPr>
            </w:pPr>
            <w:r w:rsidRPr="00CD7355">
              <w:rPr>
                <w:rFonts w:asciiTheme="minorHAnsi" w:hAnsiTheme="minorHAnsi" w:cs="Calibri"/>
                <w:sz w:val="24"/>
                <w:szCs w:val="24"/>
              </w:rPr>
              <w:t>1 шт.</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325" w:firstLine="277"/>
              <w:jc w:val="center"/>
              <w:rPr>
                <w:rFonts w:asciiTheme="minorHAnsi" w:hAnsiTheme="minorHAnsi" w:cs="Calibri"/>
                <w:color w:val="000000"/>
                <w:sz w:val="24"/>
                <w:szCs w:val="24"/>
              </w:rPr>
            </w:pPr>
            <w:r w:rsidRPr="00CD7355">
              <w:rPr>
                <w:rFonts w:asciiTheme="minorHAnsi" w:hAnsiTheme="minorHAnsi" w:cs="Calibri"/>
                <w:color w:val="000000"/>
                <w:sz w:val="24"/>
                <w:szCs w:val="24"/>
              </w:rPr>
              <w:t>8</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Шило</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42"/>
              <w:jc w:val="left"/>
              <w:rPr>
                <w:rFonts w:asciiTheme="minorHAnsi" w:hAnsiTheme="minorHAnsi" w:cs="Calibri"/>
                <w:sz w:val="24"/>
                <w:szCs w:val="24"/>
              </w:rPr>
            </w:pPr>
            <w:r w:rsidRPr="00CD7355">
              <w:rPr>
                <w:rFonts w:asciiTheme="minorHAnsi" w:hAnsiTheme="minorHAnsi" w:cs="Calibri"/>
                <w:sz w:val="24"/>
                <w:szCs w:val="24"/>
              </w:rPr>
              <w:t>1 шт.</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325" w:firstLine="277"/>
              <w:jc w:val="center"/>
              <w:rPr>
                <w:rFonts w:asciiTheme="minorHAnsi" w:hAnsiTheme="minorHAnsi" w:cs="Calibri"/>
                <w:color w:val="000000"/>
                <w:sz w:val="24"/>
                <w:szCs w:val="24"/>
              </w:rPr>
            </w:pPr>
            <w:r w:rsidRPr="00CD7355">
              <w:rPr>
                <w:rFonts w:asciiTheme="minorHAnsi" w:hAnsiTheme="minorHAnsi" w:cs="Calibri"/>
                <w:color w:val="000000"/>
                <w:sz w:val="24"/>
                <w:szCs w:val="24"/>
              </w:rPr>
              <w:t>9</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Плоскогубцы</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42"/>
              <w:jc w:val="left"/>
              <w:rPr>
                <w:rFonts w:asciiTheme="minorHAnsi" w:hAnsiTheme="minorHAnsi" w:cs="Calibri"/>
                <w:sz w:val="24"/>
                <w:szCs w:val="24"/>
              </w:rPr>
            </w:pPr>
            <w:r w:rsidRPr="00CD7355">
              <w:rPr>
                <w:rFonts w:asciiTheme="minorHAnsi" w:hAnsiTheme="minorHAnsi" w:cs="Calibri"/>
                <w:sz w:val="24"/>
                <w:szCs w:val="24"/>
              </w:rPr>
              <w:t>1 шт.</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325" w:firstLine="277"/>
              <w:jc w:val="center"/>
              <w:rPr>
                <w:rFonts w:asciiTheme="minorHAnsi" w:hAnsiTheme="minorHAnsi" w:cs="Calibri"/>
                <w:sz w:val="24"/>
                <w:szCs w:val="24"/>
              </w:rPr>
            </w:pPr>
            <w:r w:rsidRPr="00CD7355">
              <w:rPr>
                <w:rFonts w:asciiTheme="minorHAnsi" w:hAnsiTheme="minorHAnsi" w:cs="Calibri"/>
                <w:sz w:val="24"/>
                <w:szCs w:val="24"/>
              </w:rPr>
              <w:t>10</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Молоток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42"/>
              <w:jc w:val="left"/>
              <w:rPr>
                <w:rFonts w:asciiTheme="minorHAnsi" w:hAnsiTheme="minorHAnsi" w:cs="Calibri"/>
                <w:sz w:val="24"/>
                <w:szCs w:val="24"/>
              </w:rPr>
            </w:pPr>
            <w:r w:rsidRPr="00CD7355">
              <w:rPr>
                <w:rFonts w:asciiTheme="minorHAnsi" w:hAnsiTheme="minorHAnsi" w:cs="Calibri"/>
                <w:sz w:val="24"/>
                <w:szCs w:val="24"/>
              </w:rPr>
              <w:t>1 шт.</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325" w:firstLine="277"/>
              <w:jc w:val="center"/>
              <w:rPr>
                <w:rFonts w:asciiTheme="minorHAnsi" w:hAnsiTheme="minorHAnsi" w:cs="Calibri"/>
                <w:sz w:val="24"/>
                <w:szCs w:val="24"/>
              </w:rPr>
            </w:pPr>
            <w:r w:rsidRPr="00CD7355">
              <w:rPr>
                <w:rFonts w:asciiTheme="minorHAnsi" w:hAnsiTheme="minorHAnsi" w:cs="Calibri"/>
                <w:sz w:val="24"/>
                <w:szCs w:val="24"/>
              </w:rPr>
              <w:t>11</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Гвозди 150мм</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42"/>
              <w:jc w:val="left"/>
              <w:rPr>
                <w:rFonts w:asciiTheme="minorHAnsi" w:hAnsiTheme="minorHAnsi" w:cs="Calibri"/>
                <w:sz w:val="24"/>
                <w:szCs w:val="24"/>
              </w:rPr>
            </w:pPr>
            <w:r w:rsidRPr="00CD7355">
              <w:rPr>
                <w:rFonts w:asciiTheme="minorHAnsi" w:hAnsiTheme="minorHAnsi" w:cs="Calibri"/>
                <w:sz w:val="24"/>
                <w:szCs w:val="24"/>
              </w:rPr>
              <w:t>3 шт.</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325" w:firstLine="277"/>
              <w:jc w:val="center"/>
              <w:rPr>
                <w:rFonts w:asciiTheme="minorHAnsi" w:hAnsiTheme="minorHAnsi" w:cs="Calibri"/>
                <w:sz w:val="24"/>
                <w:szCs w:val="24"/>
              </w:rPr>
            </w:pPr>
            <w:r w:rsidRPr="00CD7355">
              <w:rPr>
                <w:rFonts w:asciiTheme="minorHAnsi" w:hAnsiTheme="minorHAnsi" w:cs="Calibri"/>
                <w:sz w:val="24"/>
                <w:szCs w:val="24"/>
              </w:rPr>
              <w:t>12</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Скотч</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42"/>
              <w:jc w:val="left"/>
              <w:rPr>
                <w:rFonts w:asciiTheme="minorHAnsi" w:hAnsiTheme="minorHAnsi" w:cs="Calibri"/>
                <w:sz w:val="24"/>
                <w:szCs w:val="24"/>
              </w:rPr>
            </w:pPr>
            <w:r w:rsidRPr="00CD7355">
              <w:rPr>
                <w:rFonts w:asciiTheme="minorHAnsi" w:hAnsiTheme="minorHAnsi" w:cs="Calibri"/>
                <w:sz w:val="24"/>
                <w:szCs w:val="24"/>
              </w:rPr>
              <w:t>3 мотка</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325" w:firstLine="277"/>
              <w:jc w:val="center"/>
              <w:rPr>
                <w:rFonts w:asciiTheme="minorHAnsi" w:hAnsiTheme="minorHAnsi" w:cs="Calibri"/>
                <w:sz w:val="24"/>
                <w:szCs w:val="24"/>
              </w:rPr>
            </w:pPr>
            <w:r w:rsidRPr="00CD7355">
              <w:rPr>
                <w:rFonts w:asciiTheme="minorHAnsi" w:hAnsiTheme="minorHAnsi" w:cs="Calibri"/>
                <w:sz w:val="24"/>
                <w:szCs w:val="24"/>
              </w:rPr>
              <w:t>13</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Клей «Момент»</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42"/>
              <w:jc w:val="left"/>
              <w:rPr>
                <w:rFonts w:asciiTheme="minorHAnsi" w:hAnsiTheme="minorHAnsi" w:cs="Calibri"/>
                <w:sz w:val="24"/>
                <w:szCs w:val="24"/>
              </w:rPr>
            </w:pPr>
            <w:r w:rsidRPr="00CD7355">
              <w:rPr>
                <w:rFonts w:asciiTheme="minorHAnsi" w:hAnsiTheme="minorHAnsi" w:cs="Calibri"/>
                <w:sz w:val="24"/>
                <w:szCs w:val="24"/>
              </w:rPr>
              <w:t>1 тюбик</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325" w:firstLine="277"/>
              <w:jc w:val="center"/>
              <w:rPr>
                <w:rFonts w:asciiTheme="minorHAnsi" w:hAnsiTheme="minorHAnsi" w:cs="Calibri"/>
                <w:sz w:val="24"/>
                <w:szCs w:val="24"/>
              </w:rPr>
            </w:pPr>
            <w:r w:rsidRPr="00CD7355">
              <w:rPr>
                <w:rFonts w:asciiTheme="minorHAnsi" w:hAnsiTheme="minorHAnsi" w:cs="Calibri"/>
                <w:sz w:val="24"/>
                <w:szCs w:val="24"/>
              </w:rPr>
              <w:t>14</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Капроновая ткань</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42"/>
              <w:jc w:val="left"/>
              <w:rPr>
                <w:rFonts w:asciiTheme="minorHAnsi" w:hAnsiTheme="minorHAnsi" w:cs="Calibri"/>
                <w:sz w:val="24"/>
                <w:szCs w:val="24"/>
              </w:rPr>
            </w:pPr>
            <w:r w:rsidRPr="00CD7355">
              <w:rPr>
                <w:rFonts w:asciiTheme="minorHAnsi" w:hAnsiTheme="minorHAnsi" w:cs="Calibri"/>
                <w:sz w:val="24"/>
                <w:szCs w:val="24"/>
              </w:rPr>
              <w:t>100x140 мм</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325" w:firstLine="277"/>
              <w:jc w:val="center"/>
              <w:rPr>
                <w:rFonts w:asciiTheme="minorHAnsi" w:hAnsiTheme="minorHAnsi" w:cs="Calibri"/>
                <w:sz w:val="24"/>
                <w:szCs w:val="24"/>
              </w:rPr>
            </w:pPr>
            <w:r w:rsidRPr="00CD7355">
              <w:rPr>
                <w:rFonts w:asciiTheme="minorHAnsi" w:hAnsiTheme="minorHAnsi" w:cs="Calibri"/>
                <w:sz w:val="24"/>
                <w:szCs w:val="24"/>
              </w:rPr>
              <w:t>15</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Киперная лента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42"/>
              <w:jc w:val="left"/>
              <w:rPr>
                <w:rFonts w:asciiTheme="minorHAnsi" w:hAnsiTheme="minorHAnsi" w:cs="Calibri"/>
                <w:sz w:val="24"/>
                <w:szCs w:val="24"/>
              </w:rPr>
            </w:pPr>
            <w:r w:rsidRPr="00CD7355">
              <w:rPr>
                <w:rFonts w:asciiTheme="minorHAnsi" w:hAnsiTheme="minorHAnsi" w:cs="Calibri"/>
                <w:sz w:val="24"/>
                <w:szCs w:val="24"/>
              </w:rPr>
              <w:t>З м</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325" w:firstLine="277"/>
              <w:jc w:val="center"/>
              <w:rPr>
                <w:rFonts w:asciiTheme="minorHAnsi" w:hAnsiTheme="minorHAnsi" w:cs="Calibri"/>
                <w:sz w:val="24"/>
                <w:szCs w:val="24"/>
              </w:rPr>
            </w:pPr>
            <w:r w:rsidRPr="00CD7355">
              <w:rPr>
                <w:rFonts w:asciiTheme="minorHAnsi" w:hAnsiTheme="minorHAnsi" w:cs="Calibri"/>
                <w:sz w:val="24"/>
                <w:szCs w:val="24"/>
              </w:rPr>
              <w:t>16</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Проволока медная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42"/>
              <w:jc w:val="left"/>
              <w:rPr>
                <w:rFonts w:asciiTheme="minorHAnsi" w:hAnsiTheme="minorHAnsi" w:cs="Calibri"/>
                <w:sz w:val="24"/>
                <w:szCs w:val="24"/>
              </w:rPr>
            </w:pPr>
            <w:r w:rsidRPr="00CD7355">
              <w:rPr>
                <w:rFonts w:asciiTheme="minorHAnsi" w:hAnsiTheme="minorHAnsi" w:cs="Calibri"/>
                <w:sz w:val="24"/>
                <w:szCs w:val="24"/>
              </w:rPr>
              <w:t>1,5м</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325" w:firstLine="277"/>
              <w:jc w:val="center"/>
              <w:rPr>
                <w:rFonts w:asciiTheme="minorHAnsi" w:hAnsiTheme="minorHAnsi" w:cs="Calibri"/>
                <w:sz w:val="24"/>
                <w:szCs w:val="24"/>
              </w:rPr>
            </w:pPr>
            <w:r w:rsidRPr="00CD7355">
              <w:rPr>
                <w:rFonts w:asciiTheme="minorHAnsi" w:hAnsiTheme="minorHAnsi" w:cs="Calibri"/>
                <w:sz w:val="24"/>
                <w:szCs w:val="24"/>
              </w:rPr>
              <w:lastRenderedPageBreak/>
              <w:t>20</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Надфиль</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42"/>
              <w:jc w:val="left"/>
              <w:rPr>
                <w:rFonts w:asciiTheme="minorHAnsi" w:hAnsiTheme="minorHAnsi" w:cs="Calibri"/>
                <w:sz w:val="24"/>
                <w:szCs w:val="24"/>
              </w:rPr>
            </w:pPr>
            <w:r w:rsidRPr="00CD7355">
              <w:rPr>
                <w:rFonts w:asciiTheme="minorHAnsi" w:hAnsiTheme="minorHAnsi" w:cs="Calibri"/>
                <w:sz w:val="24"/>
                <w:szCs w:val="24"/>
              </w:rPr>
              <w:t>1 шт.</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325" w:firstLine="277"/>
              <w:jc w:val="center"/>
              <w:rPr>
                <w:rFonts w:asciiTheme="minorHAnsi" w:hAnsiTheme="minorHAnsi" w:cs="Calibri"/>
                <w:sz w:val="24"/>
                <w:szCs w:val="24"/>
              </w:rPr>
            </w:pPr>
            <w:r w:rsidRPr="00CD7355">
              <w:rPr>
                <w:rFonts w:asciiTheme="minorHAnsi" w:hAnsiTheme="minorHAnsi" w:cs="Calibri"/>
                <w:sz w:val="24"/>
                <w:szCs w:val="24"/>
              </w:rPr>
              <w:t>21</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Абразивная шкурка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42"/>
              <w:jc w:val="left"/>
              <w:rPr>
                <w:rFonts w:asciiTheme="minorHAnsi" w:hAnsiTheme="minorHAnsi" w:cs="Calibri"/>
                <w:sz w:val="24"/>
                <w:szCs w:val="24"/>
              </w:rPr>
            </w:pPr>
            <w:r w:rsidRPr="00CD7355">
              <w:rPr>
                <w:rFonts w:asciiTheme="minorHAnsi" w:hAnsiTheme="minorHAnsi" w:cs="Calibri"/>
                <w:sz w:val="24"/>
                <w:szCs w:val="24"/>
              </w:rPr>
              <w:t>100x150 мм</w:t>
            </w:r>
          </w:p>
        </w:tc>
      </w:tr>
    </w:tbl>
    <w:p w:rsidR="002D1C9A" w:rsidRPr="00CD7355" w:rsidRDefault="002D1C9A" w:rsidP="002D1C9A">
      <w:pPr>
        <w:rPr>
          <w:rFonts w:asciiTheme="minorHAnsi" w:hAnsiTheme="minorHAnsi" w:cs="Calibri"/>
        </w:rPr>
      </w:pPr>
    </w:p>
    <w:p w:rsidR="002D1C9A" w:rsidRPr="00CD7355" w:rsidRDefault="002D1C9A" w:rsidP="002D1C9A">
      <w:pPr>
        <w:rPr>
          <w:rFonts w:asciiTheme="minorHAnsi" w:hAnsiTheme="minorHAnsi" w:cs="Calibri"/>
        </w:rPr>
      </w:pPr>
      <w:r w:rsidRPr="00CD7355">
        <w:rPr>
          <w:rFonts w:asciiTheme="minorHAnsi" w:hAnsiTheme="minorHAnsi" w:cs="Calibri"/>
        </w:rPr>
        <w:t>Вес ремнабора: 3 кг.</w:t>
      </w:r>
    </w:p>
    <w:p w:rsidR="00D12284" w:rsidRPr="00D35248" w:rsidRDefault="001D0747" w:rsidP="00AA1F7F">
      <w:pPr>
        <w:pStyle w:val="2"/>
        <w:numPr>
          <w:ilvl w:val="1"/>
          <w:numId w:val="0"/>
        </w:numPr>
        <w:tabs>
          <w:tab w:val="num" w:pos="576"/>
        </w:tabs>
        <w:suppressAutoHyphens/>
        <w:ind w:left="360"/>
        <w:jc w:val="center"/>
        <w:rPr>
          <w:rFonts w:asciiTheme="minorHAnsi" w:hAnsiTheme="minorHAnsi" w:cs="Calibri"/>
          <w:i/>
          <w:sz w:val="24"/>
          <w:szCs w:val="24"/>
        </w:rPr>
      </w:pPr>
      <w:r>
        <w:rPr>
          <w:rFonts w:asciiTheme="minorHAnsi" w:hAnsiTheme="minorHAnsi" w:cs="Calibri"/>
          <w:color w:val="C00000"/>
          <w:sz w:val="24"/>
          <w:szCs w:val="24"/>
        </w:rPr>
        <w:t>5</w:t>
      </w:r>
      <w:r w:rsidR="002D1C9A" w:rsidRPr="00D35248">
        <w:rPr>
          <w:rFonts w:asciiTheme="minorHAnsi" w:hAnsiTheme="minorHAnsi" w:cs="Calibri"/>
          <w:color w:val="C00000"/>
          <w:sz w:val="24"/>
          <w:szCs w:val="24"/>
        </w:rPr>
        <w:t>.4.</w:t>
      </w:r>
      <w:bookmarkStart w:id="46" w:name="%D0%A8%D0%B2%D0%B5%D0%B9%D0%BD%D0%B0%D0%"/>
      <w:r>
        <w:rPr>
          <w:rFonts w:asciiTheme="minorHAnsi" w:hAnsiTheme="minorHAnsi" w:cs="Calibri"/>
          <w:color w:val="C00000"/>
          <w:sz w:val="24"/>
          <w:szCs w:val="24"/>
        </w:rPr>
        <w:t xml:space="preserve"> </w:t>
      </w:r>
      <w:r w:rsidR="002D1C9A" w:rsidRPr="00D35248">
        <w:rPr>
          <w:rFonts w:asciiTheme="minorHAnsi" w:hAnsiTheme="minorHAnsi" w:cs="Calibri"/>
          <w:color w:val="C00000"/>
          <w:sz w:val="24"/>
          <w:szCs w:val="24"/>
        </w:rPr>
        <w:t>Швейнабор</w:t>
      </w:r>
      <w:bookmarkEnd w:id="46"/>
    </w:p>
    <w:p w:rsidR="002D1C9A" w:rsidRPr="00B03FF4" w:rsidRDefault="00D12284" w:rsidP="00D12284">
      <w:pPr>
        <w:pStyle w:val="2"/>
        <w:numPr>
          <w:ilvl w:val="1"/>
          <w:numId w:val="0"/>
        </w:numPr>
        <w:tabs>
          <w:tab w:val="num" w:pos="576"/>
        </w:tabs>
        <w:suppressAutoHyphens/>
        <w:ind w:left="360"/>
        <w:jc w:val="right"/>
        <w:rPr>
          <w:rFonts w:asciiTheme="minorHAnsi" w:hAnsiTheme="minorHAnsi" w:cs="Calibri"/>
          <w:b w:val="0"/>
          <w:i/>
          <w:sz w:val="24"/>
          <w:szCs w:val="24"/>
        </w:rPr>
      </w:pPr>
      <w:r w:rsidRPr="00B03FF4">
        <w:rPr>
          <w:rFonts w:asciiTheme="minorHAnsi" w:hAnsiTheme="minorHAnsi" w:cs="Calibri"/>
          <w:i/>
          <w:sz w:val="24"/>
          <w:szCs w:val="24"/>
        </w:rPr>
        <w:t>Дмитрий Камянский</w:t>
      </w:r>
    </w:p>
    <w:tbl>
      <w:tblPr>
        <w:tblW w:w="9782" w:type="dxa"/>
        <w:tblInd w:w="-386" w:type="dxa"/>
        <w:tblLayout w:type="fixed"/>
        <w:tblCellMar>
          <w:left w:w="40" w:type="dxa"/>
          <w:right w:w="40" w:type="dxa"/>
        </w:tblCellMar>
        <w:tblLook w:val="0000" w:firstRow="0" w:lastRow="0" w:firstColumn="0" w:lastColumn="0" w:noHBand="0" w:noVBand="0"/>
      </w:tblPr>
      <w:tblGrid>
        <w:gridCol w:w="852"/>
        <w:gridCol w:w="6945"/>
        <w:gridCol w:w="1985"/>
      </w:tblGrid>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Header"/>
              <w:snapToGrid w:val="0"/>
              <w:rPr>
                <w:rFonts w:asciiTheme="minorHAnsi" w:hAnsiTheme="minorHAnsi" w:cs="Calibri"/>
                <w:b w:val="0"/>
                <w:color w:val="000000"/>
                <w:sz w:val="24"/>
                <w:szCs w:val="24"/>
              </w:rPr>
            </w:pPr>
            <w:r w:rsidRPr="00CD7355">
              <w:rPr>
                <w:rFonts w:asciiTheme="minorHAnsi" w:hAnsiTheme="minorHAnsi" w:cs="Calibri"/>
                <w:b w:val="0"/>
                <w:color w:val="000000"/>
                <w:sz w:val="24"/>
                <w:szCs w:val="24"/>
              </w:rPr>
              <w:t>№</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Header"/>
              <w:snapToGrid w:val="0"/>
              <w:ind w:left="243"/>
              <w:jc w:val="left"/>
              <w:rPr>
                <w:rFonts w:asciiTheme="minorHAnsi" w:hAnsiTheme="minorHAnsi" w:cs="Calibri"/>
                <w:b w:val="0"/>
                <w:sz w:val="24"/>
                <w:szCs w:val="24"/>
              </w:rPr>
            </w:pPr>
            <w:r w:rsidRPr="00CD7355">
              <w:rPr>
                <w:rFonts w:asciiTheme="minorHAnsi" w:hAnsiTheme="minorHAnsi" w:cs="Calibri"/>
                <w:b w:val="0"/>
                <w:sz w:val="24"/>
                <w:szCs w:val="24"/>
              </w:rPr>
              <w:t>Наименование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Header"/>
              <w:snapToGrid w:val="0"/>
              <w:ind w:left="176"/>
              <w:jc w:val="left"/>
              <w:rPr>
                <w:rFonts w:asciiTheme="minorHAnsi" w:hAnsiTheme="minorHAnsi" w:cs="Calibri"/>
                <w:b w:val="0"/>
                <w:sz w:val="24"/>
                <w:szCs w:val="24"/>
              </w:rPr>
            </w:pPr>
            <w:r w:rsidRPr="00CD7355">
              <w:rPr>
                <w:rFonts w:asciiTheme="minorHAnsi" w:hAnsiTheme="minorHAnsi" w:cs="Calibri"/>
                <w:b w:val="0"/>
                <w:sz w:val="24"/>
                <w:szCs w:val="24"/>
              </w:rPr>
              <w:t>Количество</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color w:val="000000"/>
                <w:sz w:val="24"/>
                <w:szCs w:val="24"/>
              </w:rPr>
            </w:pPr>
            <w:r w:rsidRPr="00CD7355">
              <w:rPr>
                <w:rFonts w:asciiTheme="minorHAnsi" w:hAnsiTheme="minorHAnsi" w:cs="Calibri"/>
                <w:color w:val="000000"/>
                <w:sz w:val="24"/>
                <w:szCs w:val="24"/>
              </w:rPr>
              <w:t>1</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 xml:space="preserve">Футляр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76"/>
              <w:jc w:val="left"/>
              <w:rPr>
                <w:rFonts w:asciiTheme="minorHAnsi" w:hAnsiTheme="minorHAnsi" w:cs="Calibri"/>
                <w:sz w:val="24"/>
                <w:szCs w:val="24"/>
              </w:rPr>
            </w:pPr>
            <w:r w:rsidRPr="00CD7355">
              <w:rPr>
                <w:rFonts w:asciiTheme="minorHAnsi" w:hAnsiTheme="minorHAnsi" w:cs="Calibri"/>
                <w:sz w:val="24"/>
                <w:szCs w:val="24"/>
              </w:rPr>
              <w:t>1 шт.</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color w:val="000000"/>
                <w:sz w:val="24"/>
                <w:szCs w:val="24"/>
              </w:rPr>
            </w:pPr>
            <w:r w:rsidRPr="00CD7355">
              <w:rPr>
                <w:rFonts w:asciiTheme="minorHAnsi" w:hAnsiTheme="minorHAnsi" w:cs="Calibri"/>
                <w:color w:val="000000"/>
                <w:sz w:val="24"/>
                <w:szCs w:val="24"/>
              </w:rPr>
              <w:t>2</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Ножницы</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76"/>
              <w:jc w:val="left"/>
              <w:rPr>
                <w:rFonts w:asciiTheme="minorHAnsi" w:hAnsiTheme="minorHAnsi" w:cs="Calibri"/>
                <w:sz w:val="24"/>
                <w:szCs w:val="24"/>
              </w:rPr>
            </w:pPr>
            <w:r w:rsidRPr="00CD7355">
              <w:rPr>
                <w:rFonts w:asciiTheme="minorHAnsi" w:hAnsiTheme="minorHAnsi" w:cs="Calibri"/>
                <w:sz w:val="24"/>
                <w:szCs w:val="24"/>
              </w:rPr>
              <w:t>1 шт.</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color w:val="000000"/>
                <w:sz w:val="24"/>
                <w:szCs w:val="24"/>
              </w:rPr>
            </w:pPr>
            <w:r w:rsidRPr="00CD7355">
              <w:rPr>
                <w:rFonts w:asciiTheme="minorHAnsi" w:hAnsiTheme="minorHAnsi" w:cs="Calibri"/>
                <w:color w:val="000000"/>
                <w:sz w:val="24"/>
                <w:szCs w:val="24"/>
              </w:rPr>
              <w:t>3</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Бритвы и нитковдеватели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76"/>
              <w:jc w:val="left"/>
              <w:rPr>
                <w:rFonts w:asciiTheme="minorHAnsi" w:hAnsiTheme="minorHAnsi" w:cs="Calibri"/>
                <w:sz w:val="24"/>
                <w:szCs w:val="24"/>
              </w:rPr>
            </w:pPr>
            <w:r w:rsidRPr="00CD7355">
              <w:rPr>
                <w:rFonts w:asciiTheme="minorHAnsi" w:hAnsiTheme="minorHAnsi" w:cs="Calibri"/>
                <w:sz w:val="24"/>
                <w:szCs w:val="24"/>
              </w:rPr>
              <w:t>По 2 шт.</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color w:val="000000"/>
                <w:sz w:val="24"/>
                <w:szCs w:val="24"/>
              </w:rPr>
            </w:pPr>
            <w:r w:rsidRPr="00CD7355">
              <w:rPr>
                <w:rFonts w:asciiTheme="minorHAnsi" w:hAnsiTheme="minorHAnsi" w:cs="Calibri"/>
                <w:color w:val="000000"/>
                <w:sz w:val="24"/>
                <w:szCs w:val="24"/>
              </w:rPr>
              <w:t>4</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Набор игл</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76"/>
              <w:jc w:val="left"/>
              <w:rPr>
                <w:rFonts w:asciiTheme="minorHAnsi" w:hAnsiTheme="minorHAnsi" w:cs="Calibri"/>
                <w:sz w:val="24"/>
                <w:szCs w:val="24"/>
              </w:rPr>
            </w:pPr>
            <w:r w:rsidRPr="00CD7355">
              <w:rPr>
                <w:rFonts w:asciiTheme="minorHAnsi" w:hAnsiTheme="minorHAnsi" w:cs="Calibri"/>
                <w:sz w:val="24"/>
                <w:szCs w:val="24"/>
              </w:rPr>
              <w:t>3 шт.</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color w:val="000000"/>
                <w:sz w:val="24"/>
                <w:szCs w:val="24"/>
              </w:rPr>
            </w:pPr>
            <w:r w:rsidRPr="00CD7355">
              <w:rPr>
                <w:rFonts w:asciiTheme="minorHAnsi" w:hAnsiTheme="minorHAnsi" w:cs="Calibri"/>
                <w:color w:val="000000"/>
                <w:sz w:val="24"/>
                <w:szCs w:val="24"/>
              </w:rPr>
              <w:t>5</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Булавки английские</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76"/>
              <w:jc w:val="left"/>
              <w:rPr>
                <w:rFonts w:asciiTheme="minorHAnsi" w:hAnsiTheme="minorHAnsi" w:cs="Calibri"/>
                <w:sz w:val="24"/>
                <w:szCs w:val="24"/>
              </w:rPr>
            </w:pPr>
            <w:r w:rsidRPr="00CD7355">
              <w:rPr>
                <w:rFonts w:asciiTheme="minorHAnsi" w:hAnsiTheme="minorHAnsi" w:cs="Calibri"/>
                <w:sz w:val="24"/>
                <w:szCs w:val="24"/>
              </w:rPr>
              <w:t>10 шт.</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color w:val="000000"/>
                <w:sz w:val="24"/>
                <w:szCs w:val="24"/>
              </w:rPr>
            </w:pPr>
            <w:r w:rsidRPr="00CD7355">
              <w:rPr>
                <w:rFonts w:asciiTheme="minorHAnsi" w:hAnsiTheme="minorHAnsi" w:cs="Calibri"/>
                <w:color w:val="000000"/>
                <w:sz w:val="24"/>
                <w:szCs w:val="24"/>
              </w:rPr>
              <w:t>7</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Ножичек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76"/>
              <w:jc w:val="left"/>
              <w:rPr>
                <w:rFonts w:asciiTheme="minorHAnsi" w:hAnsiTheme="minorHAnsi" w:cs="Calibri"/>
                <w:sz w:val="24"/>
                <w:szCs w:val="24"/>
              </w:rPr>
            </w:pPr>
            <w:r w:rsidRPr="00CD7355">
              <w:rPr>
                <w:rFonts w:asciiTheme="minorHAnsi" w:hAnsiTheme="minorHAnsi" w:cs="Calibri"/>
                <w:sz w:val="24"/>
                <w:szCs w:val="24"/>
              </w:rPr>
              <w:t>1 шт.</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color w:val="000000"/>
                <w:sz w:val="24"/>
                <w:szCs w:val="24"/>
              </w:rPr>
            </w:pPr>
            <w:r w:rsidRPr="00CD7355">
              <w:rPr>
                <w:rFonts w:asciiTheme="minorHAnsi" w:hAnsiTheme="minorHAnsi" w:cs="Calibri"/>
                <w:color w:val="000000"/>
                <w:sz w:val="24"/>
                <w:szCs w:val="24"/>
              </w:rPr>
              <w:t>8</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Игла с большим ушком</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76"/>
              <w:jc w:val="left"/>
              <w:rPr>
                <w:rFonts w:asciiTheme="minorHAnsi" w:hAnsiTheme="minorHAnsi" w:cs="Calibri"/>
                <w:sz w:val="24"/>
                <w:szCs w:val="24"/>
              </w:rPr>
            </w:pPr>
            <w:r w:rsidRPr="00CD7355">
              <w:rPr>
                <w:rFonts w:asciiTheme="minorHAnsi" w:hAnsiTheme="minorHAnsi" w:cs="Calibri"/>
                <w:sz w:val="24"/>
                <w:szCs w:val="24"/>
              </w:rPr>
              <w:t>3 шт.</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color w:val="000000"/>
                <w:sz w:val="24"/>
                <w:szCs w:val="24"/>
              </w:rPr>
            </w:pPr>
            <w:r w:rsidRPr="00CD7355">
              <w:rPr>
                <w:rFonts w:asciiTheme="minorHAnsi" w:hAnsiTheme="minorHAnsi" w:cs="Calibri"/>
                <w:color w:val="000000"/>
                <w:sz w:val="24"/>
                <w:szCs w:val="24"/>
              </w:rPr>
              <w:t>9</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pacing w:val="8"/>
                <w:sz w:val="24"/>
                <w:szCs w:val="24"/>
              </w:rPr>
              <w:t xml:space="preserve">Нитки толстые: чёрные; тонкие: </w:t>
            </w:r>
            <w:r w:rsidRPr="00CD7355">
              <w:rPr>
                <w:rFonts w:asciiTheme="minorHAnsi" w:hAnsiTheme="minorHAnsi" w:cs="Calibri"/>
                <w:sz w:val="24"/>
                <w:szCs w:val="24"/>
              </w:rPr>
              <w:t xml:space="preserve">красные, оранжевые, желтые, зеленый, голубой, синие, </w:t>
            </w:r>
            <w:r w:rsidRPr="00CD7355">
              <w:rPr>
                <w:rFonts w:asciiTheme="minorHAnsi" w:hAnsiTheme="minorHAnsi" w:cs="Calibri"/>
                <w:spacing w:val="8"/>
                <w:sz w:val="24"/>
                <w:szCs w:val="24"/>
              </w:rPr>
              <w:t xml:space="preserve">фиолетовые, </w:t>
            </w:r>
            <w:r w:rsidRPr="00CD7355">
              <w:rPr>
                <w:rFonts w:asciiTheme="minorHAnsi" w:hAnsiTheme="minorHAnsi" w:cs="Calibri"/>
                <w:sz w:val="24"/>
                <w:szCs w:val="24"/>
              </w:rPr>
              <w:t>бирюзовые, белые, бежевые, черные, серые, коричневые.</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76"/>
              <w:jc w:val="left"/>
              <w:rPr>
                <w:rFonts w:asciiTheme="minorHAnsi" w:hAnsiTheme="minorHAnsi" w:cs="Calibri"/>
                <w:sz w:val="24"/>
                <w:szCs w:val="24"/>
              </w:rPr>
            </w:pPr>
            <w:r w:rsidRPr="00CD7355">
              <w:rPr>
                <w:rFonts w:asciiTheme="minorHAnsi" w:hAnsiTheme="minorHAnsi" w:cs="Calibri"/>
                <w:sz w:val="24"/>
                <w:szCs w:val="24"/>
              </w:rPr>
              <w:t>Каждого цвета</w:t>
            </w:r>
          </w:p>
          <w:p w:rsidR="002D1C9A" w:rsidRPr="00CD7355" w:rsidRDefault="002D1C9A" w:rsidP="00321F52">
            <w:pPr>
              <w:pStyle w:val="Tabletext"/>
              <w:ind w:left="176"/>
              <w:jc w:val="left"/>
              <w:rPr>
                <w:rFonts w:asciiTheme="minorHAnsi" w:hAnsiTheme="minorHAnsi" w:cs="Calibri"/>
                <w:sz w:val="24"/>
                <w:szCs w:val="24"/>
              </w:rPr>
            </w:pPr>
            <w:r w:rsidRPr="00CD7355">
              <w:rPr>
                <w:rFonts w:asciiTheme="minorHAnsi" w:hAnsiTheme="minorHAnsi" w:cs="Calibri"/>
                <w:sz w:val="24"/>
                <w:szCs w:val="24"/>
              </w:rPr>
              <w:t>по катушке</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11</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Пуговицы</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76"/>
              <w:jc w:val="left"/>
              <w:rPr>
                <w:rFonts w:asciiTheme="minorHAnsi" w:hAnsiTheme="minorHAnsi" w:cs="Calibri"/>
                <w:sz w:val="24"/>
                <w:szCs w:val="24"/>
              </w:rPr>
            </w:pPr>
            <w:r w:rsidRPr="00CD7355">
              <w:rPr>
                <w:rFonts w:asciiTheme="minorHAnsi" w:hAnsiTheme="minorHAnsi" w:cs="Calibri"/>
                <w:sz w:val="24"/>
                <w:szCs w:val="24"/>
              </w:rPr>
              <w:t>Несколько шт.</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13</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Заплатки: капроновые, трикотажные, х/б</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76"/>
              <w:jc w:val="left"/>
              <w:rPr>
                <w:rFonts w:asciiTheme="minorHAnsi" w:hAnsiTheme="minorHAnsi" w:cs="Calibri"/>
                <w:sz w:val="24"/>
                <w:szCs w:val="24"/>
              </w:rPr>
            </w:pPr>
            <w:r w:rsidRPr="00CD7355">
              <w:rPr>
                <w:rFonts w:asciiTheme="minorHAnsi" w:hAnsiTheme="minorHAnsi" w:cs="Calibri"/>
                <w:sz w:val="24"/>
                <w:szCs w:val="24"/>
              </w:rPr>
              <w:t>4 штуки</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15</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Резинка 1 см</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176"/>
              <w:jc w:val="left"/>
              <w:rPr>
                <w:rFonts w:asciiTheme="minorHAnsi" w:hAnsiTheme="minorHAnsi" w:cs="Calibri"/>
                <w:sz w:val="24"/>
                <w:szCs w:val="24"/>
              </w:rPr>
            </w:pPr>
            <w:r w:rsidRPr="00CD7355">
              <w:rPr>
                <w:rFonts w:asciiTheme="minorHAnsi" w:hAnsiTheme="minorHAnsi" w:cs="Calibri"/>
                <w:sz w:val="24"/>
                <w:szCs w:val="24"/>
              </w:rPr>
              <w:t xml:space="preserve"> 1 м.</w:t>
            </w:r>
          </w:p>
        </w:tc>
      </w:tr>
    </w:tbl>
    <w:p w:rsidR="002D1C9A" w:rsidRPr="00CD7355" w:rsidRDefault="002D1C9A" w:rsidP="002D1C9A">
      <w:pPr>
        <w:rPr>
          <w:rFonts w:asciiTheme="minorHAnsi" w:hAnsiTheme="minorHAnsi" w:cs="Calibri"/>
        </w:rPr>
      </w:pPr>
    </w:p>
    <w:p w:rsidR="002D1C9A" w:rsidRPr="00CD7355" w:rsidRDefault="002D1C9A" w:rsidP="002D1C9A">
      <w:pPr>
        <w:rPr>
          <w:rFonts w:asciiTheme="minorHAnsi" w:hAnsiTheme="minorHAnsi" w:cs="Calibri"/>
        </w:rPr>
      </w:pPr>
      <w:r w:rsidRPr="00CD7355">
        <w:rPr>
          <w:rFonts w:asciiTheme="minorHAnsi" w:hAnsiTheme="minorHAnsi" w:cs="Calibri"/>
        </w:rPr>
        <w:t>Вес швейнабора: 0,5 кг.</w:t>
      </w:r>
    </w:p>
    <w:p w:rsidR="00D35248" w:rsidRDefault="001D0747" w:rsidP="00EB5A71">
      <w:pPr>
        <w:pStyle w:val="2"/>
        <w:numPr>
          <w:ilvl w:val="1"/>
          <w:numId w:val="0"/>
        </w:numPr>
        <w:tabs>
          <w:tab w:val="num" w:pos="576"/>
        </w:tabs>
        <w:suppressAutoHyphens/>
        <w:spacing w:before="0" w:after="0"/>
        <w:ind w:left="357"/>
        <w:jc w:val="center"/>
        <w:rPr>
          <w:rFonts w:asciiTheme="minorHAnsi" w:hAnsiTheme="minorHAnsi" w:cs="Calibri"/>
          <w:i/>
          <w:sz w:val="24"/>
          <w:szCs w:val="24"/>
        </w:rPr>
      </w:pPr>
      <w:r>
        <w:rPr>
          <w:rFonts w:asciiTheme="minorHAnsi" w:hAnsiTheme="minorHAnsi" w:cs="Calibri"/>
          <w:i/>
          <w:color w:val="C00000"/>
          <w:sz w:val="24"/>
          <w:szCs w:val="24"/>
        </w:rPr>
        <w:t>5</w:t>
      </w:r>
      <w:r w:rsidR="002D1C9A" w:rsidRPr="00D35248">
        <w:rPr>
          <w:rFonts w:asciiTheme="minorHAnsi" w:hAnsiTheme="minorHAnsi" w:cs="Calibri"/>
          <w:i/>
          <w:color w:val="C00000"/>
          <w:sz w:val="24"/>
          <w:szCs w:val="24"/>
        </w:rPr>
        <w:t>.5.</w:t>
      </w:r>
      <w:bookmarkStart w:id="47" w:name="%D0%90%D0%BF%D1%82%D0%B5%D1%87%D0%BA%D0%"/>
      <w:r>
        <w:rPr>
          <w:rFonts w:asciiTheme="minorHAnsi" w:hAnsiTheme="minorHAnsi" w:cs="Calibri"/>
          <w:i/>
          <w:color w:val="C00000"/>
          <w:sz w:val="24"/>
          <w:szCs w:val="24"/>
        </w:rPr>
        <w:t xml:space="preserve"> </w:t>
      </w:r>
      <w:r w:rsidR="002D1C9A" w:rsidRPr="00D35248">
        <w:rPr>
          <w:rFonts w:asciiTheme="minorHAnsi" w:hAnsiTheme="minorHAnsi" w:cs="Calibri"/>
          <w:i/>
          <w:color w:val="C00000"/>
          <w:sz w:val="24"/>
          <w:szCs w:val="24"/>
        </w:rPr>
        <w:t>Аптечка</w:t>
      </w:r>
      <w:bookmarkEnd w:id="47"/>
    </w:p>
    <w:p w:rsidR="002D1C9A" w:rsidRPr="00B03FF4" w:rsidRDefault="00EB5A71" w:rsidP="00EB5A71">
      <w:pPr>
        <w:pStyle w:val="2"/>
        <w:numPr>
          <w:ilvl w:val="1"/>
          <w:numId w:val="0"/>
        </w:numPr>
        <w:tabs>
          <w:tab w:val="num" w:pos="576"/>
        </w:tabs>
        <w:suppressAutoHyphens/>
        <w:spacing w:before="0" w:after="0"/>
        <w:ind w:left="357"/>
        <w:jc w:val="center"/>
        <w:rPr>
          <w:rFonts w:asciiTheme="minorHAnsi" w:hAnsiTheme="minorHAnsi" w:cs="Calibri"/>
          <w:b w:val="0"/>
          <w:i/>
          <w:sz w:val="24"/>
          <w:szCs w:val="24"/>
        </w:rPr>
      </w:pPr>
      <w:r>
        <w:rPr>
          <w:rFonts w:asciiTheme="minorHAnsi" w:hAnsiTheme="minorHAnsi" w:cs="Calibri"/>
          <w:i/>
          <w:sz w:val="24"/>
          <w:szCs w:val="24"/>
        </w:rPr>
        <w:t xml:space="preserve">                                                                                                                        </w:t>
      </w:r>
      <w:r w:rsidR="00D12284" w:rsidRPr="00B03FF4">
        <w:rPr>
          <w:rFonts w:asciiTheme="minorHAnsi" w:hAnsiTheme="minorHAnsi" w:cs="Calibri"/>
          <w:i/>
          <w:sz w:val="24"/>
          <w:szCs w:val="24"/>
        </w:rPr>
        <w:t>Маргарита Кан</w:t>
      </w:r>
    </w:p>
    <w:tbl>
      <w:tblPr>
        <w:tblW w:w="0" w:type="auto"/>
        <w:tblInd w:w="-386" w:type="dxa"/>
        <w:tblLayout w:type="fixed"/>
        <w:tblCellMar>
          <w:left w:w="40" w:type="dxa"/>
          <w:right w:w="40" w:type="dxa"/>
        </w:tblCellMar>
        <w:tblLook w:val="0000" w:firstRow="0" w:lastRow="0" w:firstColumn="0" w:lastColumn="0" w:noHBand="0" w:noVBand="0"/>
      </w:tblPr>
      <w:tblGrid>
        <w:gridCol w:w="852"/>
        <w:gridCol w:w="6945"/>
        <w:gridCol w:w="1985"/>
      </w:tblGrid>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Header"/>
              <w:snapToGrid w:val="0"/>
              <w:rPr>
                <w:rFonts w:asciiTheme="minorHAnsi" w:hAnsiTheme="minorHAnsi" w:cs="Calibri"/>
                <w:b w:val="0"/>
                <w:color w:val="000000"/>
                <w:sz w:val="24"/>
                <w:szCs w:val="24"/>
              </w:rPr>
            </w:pPr>
            <w:r w:rsidRPr="00CD7355">
              <w:rPr>
                <w:rFonts w:asciiTheme="minorHAnsi" w:hAnsiTheme="minorHAnsi" w:cs="Calibri"/>
                <w:b w:val="0"/>
                <w:color w:val="000000"/>
                <w:sz w:val="24"/>
                <w:szCs w:val="24"/>
              </w:rPr>
              <w:t>№</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Header"/>
              <w:snapToGrid w:val="0"/>
              <w:ind w:left="243"/>
              <w:jc w:val="left"/>
              <w:rPr>
                <w:rFonts w:asciiTheme="minorHAnsi" w:hAnsiTheme="minorHAnsi" w:cs="Calibri"/>
                <w:b w:val="0"/>
                <w:sz w:val="24"/>
                <w:szCs w:val="24"/>
              </w:rPr>
            </w:pPr>
            <w:r w:rsidRPr="00CD7355">
              <w:rPr>
                <w:rFonts w:asciiTheme="minorHAnsi" w:hAnsiTheme="minorHAnsi" w:cs="Calibri"/>
                <w:b w:val="0"/>
                <w:sz w:val="24"/>
                <w:szCs w:val="24"/>
              </w:rPr>
              <w:t>Наименование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Header"/>
              <w:snapToGrid w:val="0"/>
              <w:ind w:left="293"/>
              <w:jc w:val="left"/>
              <w:rPr>
                <w:rFonts w:asciiTheme="minorHAnsi" w:hAnsiTheme="minorHAnsi" w:cs="Calibri"/>
                <w:b w:val="0"/>
                <w:sz w:val="24"/>
                <w:szCs w:val="24"/>
              </w:rPr>
            </w:pPr>
            <w:r w:rsidRPr="00CD7355">
              <w:rPr>
                <w:rFonts w:asciiTheme="minorHAnsi" w:hAnsiTheme="minorHAnsi" w:cs="Calibri"/>
                <w:b w:val="0"/>
                <w:sz w:val="24"/>
                <w:szCs w:val="24"/>
              </w:rPr>
              <w:t>Количество</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1</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Стерильный бинт</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5 шт.</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2</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Марлевые салфетки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1 уп.</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3</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Вата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100г.</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4</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Перекись водорода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2 уп.</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5</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Йод</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2 уп.</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6</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Зеленка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1 уп.</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7</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Марганцовка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1 уп.</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8</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Пластырь бактерицидный</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15 уп.</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9</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Пластырь мозольный «Салипод»</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5 уп.</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10</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Лейкопластырь</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2 шт.</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11</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Валидол</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10 таб.</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12</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Нитроглицерин</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1 уп.</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14</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Нашатырный спирт</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50г.</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16</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Аспирин</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2 уп.</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17</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Анальгин</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2 уп.</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18</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Парацетамол</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1 уп.</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lastRenderedPageBreak/>
              <w:t>19</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Фестал</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4 уп.</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20</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Но-шпа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3 уп.</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21</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Активированный уголь</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5 уп.</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22</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Левомицетин</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2 уп.</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23</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Мукалтин</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2 уп.</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24</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Эуфилин</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1 уп.</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25</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Димедрол</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1 уп.</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26</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Супрастин</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20 таб.</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27</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Эритромицин</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1 уп.</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28</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Альбуцид</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2 фл.</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29</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Д-пантенол</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1 уп.</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33</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Градусник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1 шт.</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35</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Присыпка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1 уп.</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36</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Витамины</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240 таб.</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37</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Голеностоп</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1 шт.</w:t>
            </w:r>
          </w:p>
        </w:tc>
      </w:tr>
      <w:tr w:rsidR="002D1C9A" w:rsidRPr="00CD7355" w:rsidTr="009239E6">
        <w:trPr>
          <w:trHeight w:val="68"/>
        </w:trPr>
        <w:tc>
          <w:tcPr>
            <w:tcW w:w="852"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38</w:t>
            </w:r>
          </w:p>
        </w:tc>
        <w:tc>
          <w:tcPr>
            <w:tcW w:w="6945" w:type="dxa"/>
            <w:tcBorders>
              <w:top w:val="single" w:sz="4" w:space="0" w:color="000000"/>
              <w:left w:val="single" w:sz="4" w:space="0" w:color="000000"/>
              <w:bottom w:val="single" w:sz="4" w:space="0" w:color="000000"/>
            </w:tcBorders>
            <w:shd w:val="clear" w:color="auto" w:fill="FFFFFF"/>
          </w:tcPr>
          <w:p w:rsidR="002D1C9A" w:rsidRPr="00CD7355" w:rsidRDefault="002D1C9A" w:rsidP="00321F52">
            <w:pPr>
              <w:pStyle w:val="Tabletext"/>
              <w:snapToGrid w:val="0"/>
              <w:ind w:left="243"/>
              <w:jc w:val="left"/>
              <w:rPr>
                <w:rFonts w:asciiTheme="minorHAnsi" w:hAnsiTheme="minorHAnsi" w:cs="Calibri"/>
                <w:sz w:val="24"/>
                <w:szCs w:val="24"/>
              </w:rPr>
            </w:pPr>
            <w:r w:rsidRPr="00CD7355">
              <w:rPr>
                <w:rFonts w:asciiTheme="minorHAnsi" w:hAnsiTheme="minorHAnsi" w:cs="Calibri"/>
                <w:sz w:val="24"/>
                <w:szCs w:val="24"/>
              </w:rPr>
              <w:t>Эластичный бинт</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2D1C9A" w:rsidRPr="00CD7355" w:rsidRDefault="002D1C9A" w:rsidP="00321F52">
            <w:pPr>
              <w:pStyle w:val="Tabletext"/>
              <w:snapToGrid w:val="0"/>
              <w:ind w:left="293"/>
              <w:jc w:val="left"/>
              <w:rPr>
                <w:rFonts w:asciiTheme="minorHAnsi" w:hAnsiTheme="minorHAnsi" w:cs="Calibri"/>
                <w:sz w:val="24"/>
                <w:szCs w:val="24"/>
              </w:rPr>
            </w:pPr>
            <w:r w:rsidRPr="00CD7355">
              <w:rPr>
                <w:rFonts w:asciiTheme="minorHAnsi" w:hAnsiTheme="minorHAnsi" w:cs="Calibri"/>
                <w:sz w:val="24"/>
                <w:szCs w:val="24"/>
              </w:rPr>
              <w:t>1 шт.</w:t>
            </w:r>
          </w:p>
        </w:tc>
      </w:tr>
    </w:tbl>
    <w:p w:rsidR="00EB5A71" w:rsidRDefault="00EB5A71" w:rsidP="00EB5A71">
      <w:pPr>
        <w:rPr>
          <w:rFonts w:asciiTheme="minorHAnsi" w:hAnsiTheme="minorHAnsi" w:cs="Calibri"/>
        </w:rPr>
      </w:pPr>
      <w:r>
        <w:rPr>
          <w:rFonts w:asciiTheme="minorHAnsi" w:hAnsiTheme="minorHAnsi" w:cs="Calibri"/>
        </w:rPr>
        <w:t>Вес аптечки – 2,6 кг</w:t>
      </w:r>
    </w:p>
    <w:p w:rsidR="00EB5A71" w:rsidRPr="00EB5A71" w:rsidRDefault="001D0747" w:rsidP="00AA1F7F">
      <w:pPr>
        <w:tabs>
          <w:tab w:val="center" w:pos="4677"/>
          <w:tab w:val="right" w:pos="9496"/>
        </w:tabs>
        <w:jc w:val="center"/>
        <w:rPr>
          <w:rFonts w:asciiTheme="minorHAnsi" w:hAnsiTheme="minorHAnsi" w:cs="Calibri"/>
          <w:b/>
          <w:color w:val="C00000"/>
        </w:rPr>
      </w:pPr>
      <w:r>
        <w:rPr>
          <w:rFonts w:asciiTheme="minorHAnsi" w:hAnsiTheme="minorHAnsi" w:cs="Calibri"/>
          <w:b/>
          <w:color w:val="C00000"/>
        </w:rPr>
        <w:t>5</w:t>
      </w:r>
      <w:r w:rsidR="002D1C9A" w:rsidRPr="00EB5A71">
        <w:rPr>
          <w:rFonts w:asciiTheme="minorHAnsi" w:hAnsiTheme="minorHAnsi" w:cs="Calibri"/>
          <w:b/>
          <w:color w:val="C00000"/>
        </w:rPr>
        <w:t xml:space="preserve">.6. </w:t>
      </w:r>
      <w:bookmarkStart w:id="48" w:name="%D0%9F%D0%B8%D1%82%D0%B0%D0%BD%D0%B8%D0%"/>
      <w:r w:rsidR="002D1C9A" w:rsidRPr="00EB5A71">
        <w:rPr>
          <w:rFonts w:asciiTheme="minorHAnsi" w:hAnsiTheme="minorHAnsi" w:cs="Calibri"/>
          <w:b/>
          <w:color w:val="C00000"/>
        </w:rPr>
        <w:t>Питание</w:t>
      </w:r>
      <w:bookmarkEnd w:id="48"/>
      <w:r w:rsidR="002D1C9A" w:rsidRPr="00EB5A71">
        <w:rPr>
          <w:rFonts w:asciiTheme="minorHAnsi" w:hAnsiTheme="minorHAnsi" w:cs="Calibri"/>
          <w:b/>
          <w:color w:val="C00000"/>
        </w:rPr>
        <w:t xml:space="preserve"> в экспедиции</w:t>
      </w:r>
    </w:p>
    <w:p w:rsidR="002D1C9A" w:rsidRPr="00EB5A71" w:rsidRDefault="00EB5A71" w:rsidP="00EB5A71">
      <w:pPr>
        <w:tabs>
          <w:tab w:val="center" w:pos="4677"/>
          <w:tab w:val="right" w:pos="9496"/>
        </w:tabs>
        <w:jc w:val="right"/>
        <w:rPr>
          <w:rFonts w:asciiTheme="minorHAnsi" w:hAnsiTheme="minorHAnsi" w:cs="Calibri"/>
          <w:b/>
          <w:i/>
        </w:rPr>
      </w:pPr>
      <w:r w:rsidRPr="00EB5A71">
        <w:rPr>
          <w:rFonts w:asciiTheme="minorHAnsi" w:hAnsiTheme="minorHAnsi" w:cs="Calibri"/>
          <w:b/>
          <w:i/>
        </w:rPr>
        <w:t>Светлана Музафарова</w:t>
      </w:r>
    </w:p>
    <w:tbl>
      <w:tblPr>
        <w:tblW w:w="9782" w:type="dxa"/>
        <w:tblInd w:w="-318" w:type="dxa"/>
        <w:tblLayout w:type="fixed"/>
        <w:tblLook w:val="0000" w:firstRow="0" w:lastRow="0" w:firstColumn="0" w:lastColumn="0" w:noHBand="0" w:noVBand="0"/>
      </w:tblPr>
      <w:tblGrid>
        <w:gridCol w:w="2836"/>
        <w:gridCol w:w="1276"/>
        <w:gridCol w:w="1559"/>
        <w:gridCol w:w="1418"/>
        <w:gridCol w:w="1417"/>
        <w:gridCol w:w="1276"/>
      </w:tblGrid>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Масса блюда,</w:t>
            </w:r>
            <w:r w:rsidRPr="00CD7355">
              <w:rPr>
                <w:rFonts w:asciiTheme="minorHAnsi" w:hAnsiTheme="minorHAnsi" w:cs="Calibri"/>
                <w:lang w:val="en-US"/>
              </w:rPr>
              <w:t xml:space="preserve"> </w:t>
            </w:r>
            <w:r w:rsidRPr="00CD7355">
              <w:rPr>
                <w:rFonts w:asciiTheme="minorHAnsi" w:hAnsiTheme="minorHAnsi" w:cs="Calibri"/>
              </w:rPr>
              <w:t>г</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Белки, г</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Жиры, г</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Углеводы,</w:t>
            </w:r>
            <w:r w:rsidRPr="00CD7355">
              <w:rPr>
                <w:rFonts w:asciiTheme="minorHAnsi" w:hAnsiTheme="minorHAnsi" w:cs="Calibri"/>
                <w:lang w:val="en-US"/>
              </w:rPr>
              <w:t xml:space="preserve"> </w:t>
            </w:r>
            <w:r w:rsidRPr="00CD7355">
              <w:rPr>
                <w:rFonts w:asciiTheme="minorHAnsi" w:hAnsiTheme="minorHAnsi" w:cs="Calibri"/>
              </w:rPr>
              <w:t>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Калорийность, ккал</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День №</w:t>
            </w:r>
            <w:r w:rsidRPr="00CD7355">
              <w:rPr>
                <w:rFonts w:asciiTheme="minorHAnsi" w:hAnsiTheme="minorHAnsi" w:cs="Calibri"/>
                <w:lang w:val="en-US"/>
              </w:rPr>
              <w:t xml:space="preserve"> </w:t>
            </w:r>
            <w:r w:rsidRPr="00CD7355">
              <w:rPr>
                <w:rFonts w:asciiTheme="minorHAnsi" w:hAnsiTheme="minorHAnsi" w:cs="Calibri"/>
              </w:rPr>
              <w:t>2,7</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завтрак:</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Каша овсяная с курагой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3.2</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hd w:val="clear" w:color="auto" w:fill="FFFFFF"/>
              <w:snapToGrid w:val="0"/>
              <w:spacing w:line="183" w:lineRule="atLeast"/>
              <w:jc w:val="center"/>
              <w:rPr>
                <w:rFonts w:asciiTheme="minorHAnsi" w:hAnsiTheme="minorHAnsi" w:cs="Calibri"/>
              </w:rPr>
            </w:pPr>
            <w:r w:rsidRPr="00CD7355">
              <w:rPr>
                <w:rFonts w:asciiTheme="minorHAnsi" w:hAnsiTheme="minorHAnsi" w:cs="Calibri"/>
              </w:rPr>
              <w:t>4.1</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102</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Бутерброд с сыром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10,2</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13,51</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10,45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192,6</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Какао</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24,2</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17,5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374</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Карамель</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0,1</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375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Печенье</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4,8</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164</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обед:</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Суп из концентратов «Куриный»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11,35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8,75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34,5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269,25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Рис с тушенкой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230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13,36</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8,22</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58,1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374</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Гарнир (конс.горошек)</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70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0,1</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66</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Компот из сухофруктов</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0,12</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170</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Хлеб черный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2,85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0,65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21,65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103</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Орехи кедровые</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4,05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3,08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163,5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Яблоки</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0,3</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48</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Халва</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153</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полдник</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Шоколад</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7,25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127,5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Чай с сахаром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29,8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118</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Сок яблочный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0,4</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0,2</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8,1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36</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Бутерброд с колбасой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5,64</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15,45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10,45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206,8</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ужин</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Греча с тушенкой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17,9</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17,7</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54,4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438,5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lastRenderedPageBreak/>
              <w:t>Гарнир (кукуруза сладк и горошек)</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80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3,3</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2,3</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14,7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113</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Бутерброд с сыром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10,2</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13,51</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10,45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192,6</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Чай с сахаром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29,8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118</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Торт «Балтийский»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5,60</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34,10</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58,10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528</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Апельсин</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0,9</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0,2</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8,1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36</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Хлеб черный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2,85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0,65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21,65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103</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День № 3,8</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завтрак:</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Каша кукурузная с изюмом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8.3</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1.2</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75.0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337</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Бутерброд с сыром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10,2</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13,51</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10,45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192,6</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Чай с сахаром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29,8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118</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Карамель</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0,1</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375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Сушки</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3,44</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0,2</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22,72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108,8</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обед:</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Суп из конц «Мясной»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11,35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8,75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34,5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269,25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Макароны с тушенкой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230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21,38</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7,8</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59,86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376,4</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Кисель</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0,4</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34,6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140</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Хлеб черный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2,85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0,65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21,65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103</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Орехи лесные</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3,53</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15,2</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159</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Яблоки</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0,3</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48</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Халва</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153</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полдник</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Конфеты шоколадные</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0,9</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2,48</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17,95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97,5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Чай с сахаром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29,8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118</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Сок ананасовый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0,3</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0,1</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48</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Шоколад</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7,25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127,5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Бутерброд с с/к колбасой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4,6</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16,4</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207,7</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ужин:</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Пюре картофельное с тушенкой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11,05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7,5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36,65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267,5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Гарнир (конс.горошек)</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70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0,1</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66</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Бутерброд с паштетом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60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4,94</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17,35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221,1</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Чай с сахаром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29,8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118</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Пряники</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4,56</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153,6</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Яблоки</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0,9</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0,2</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8,1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36</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Хлеб черный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2,85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0,65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21,65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103</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День № 4,9</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завтрак:</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Каша пшенная с курагой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17,35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10,7</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91,46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373,45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 xml:space="preserve">Бутерброд с шоколадной пастой </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28</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526</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Хлеб белый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1,6</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0,2</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47,2</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Какао с молоком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7</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7,2</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39,2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232</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lastRenderedPageBreak/>
              <w:t>Пастила</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97</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Мармелад</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112</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обед:</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Суп рыбный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Рис с тушенкой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230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13,36</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8,22</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58,1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374</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Гарнир (кукуруза сладк)</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60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3,3</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2,3</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14,7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93</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Компот из сухофруктов</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0,12</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170</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Хлеб черный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2,85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0,65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21,65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103</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Орехи грецкие</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3,4</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14</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155,25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Яблоки</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0,3</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48</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Халва</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153</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полдник</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Шоколад</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7,25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127,5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Чай с сахаром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29,8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118</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Сок ананасовый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0,3</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0,1</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48</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Карамель</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0,1</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375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Бутерброд с с/к колбасой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5,64</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15,45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10,45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97</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ужин</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Греча с тушенкой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17,9</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17,7</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54,4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438,5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Гарнир (конс.горошек)</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70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0,1</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66</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Бутерброд с сыром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10,2</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13,51</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10,45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192,6</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Чай с сахаром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29,8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118</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Торт «Балтийский»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5,60</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34,10</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58,10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528</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Яблоки</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0,9</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0,2</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8,1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36</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Хлеб черный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2,85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0,65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21,65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103</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День № 5,10</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завтрак:</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Каша рисовая с черносливом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15,01</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9,32</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100,55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403,65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Бутерброд с паштетом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60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6,86</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17,77</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10,57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229,8</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Чай с сахаром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1,6</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0,2</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47,2</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Сушки</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29,8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118</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обед:</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Суп из концентратов «Харчо»</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11,35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8,75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34,5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269,25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Макароны с тушенкой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230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21,38</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7,8</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59,86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376,4</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Кисель</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0,4</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34,6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140</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Хлеб черный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2,85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0,65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21,65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103</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Орехи кешью</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3,4</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14</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155,25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Яблоки</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0,3</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48</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Халва</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153</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полдник</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Конфеты шоколадные</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0,9</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2,48</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17,95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97,5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Сок яблочный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0,4</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0,2</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8,1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36</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Чай с сахаром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29,8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118</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Бутерброд с ветчиной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4,6</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16,4</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207,7</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lastRenderedPageBreak/>
              <w:t>ужин:</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Пюре картофельное с шпротами</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11,05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7,5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36,65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267,5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Гарнир (кукуруза сладк)</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60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3,3</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2,3</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14,7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93</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Бутерброд с паштетом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3,7</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9,15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10,45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137,2</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Чай с сахаром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29,8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118</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Карамель</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0,1</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375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Пряники</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3,56</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133,6</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Апельсин</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0,9</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0,2</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8,1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36</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Хлеб черный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2,85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0,65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21,65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103</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День № 6,</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завтрак:</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Каша пшеничка с джемом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0,9</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67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327</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Бутерброд с «Нутеллой»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10,2</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13,51</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10,45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192,6</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Какао с молоком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1,6</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0,2</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47,2</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Колбаски сливочные</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10,8</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11,4</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65,6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406</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ind w:left="147"/>
              <w:jc w:val="center"/>
              <w:rPr>
                <w:rFonts w:asciiTheme="minorHAnsi" w:hAnsiTheme="minorHAnsi" w:cs="Calibri"/>
              </w:rPr>
            </w:pPr>
            <w:r w:rsidRPr="00CD7355">
              <w:rPr>
                <w:rFonts w:asciiTheme="minorHAnsi" w:hAnsiTheme="minorHAnsi" w:cs="Calibri"/>
              </w:rPr>
              <w:t>обед:</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Суп из концентратов</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16,9</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12,64</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231,9</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Гарнир (кукуруза и кр. палочки)</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60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3,3</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2,3</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14,7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93</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Рис с тушенкой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230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13,36</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8,22</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58,1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374</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Компот из сухофруктов</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0,12</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170</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Хлеб черный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2,85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0,65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21,65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103</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Орехи грецкие</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3,4</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14</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155,25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Яблоки</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0,3</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48</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Халва</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153</w:t>
            </w: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ind w:left="147"/>
              <w:jc w:val="center"/>
              <w:rPr>
                <w:rFonts w:asciiTheme="minorHAnsi" w:hAnsiTheme="minorHAnsi" w:cs="Calibri"/>
              </w:rPr>
            </w:pPr>
            <w:r w:rsidRPr="00CD7355">
              <w:rPr>
                <w:rFonts w:asciiTheme="minorHAnsi" w:hAnsiTheme="minorHAnsi" w:cs="Calibri"/>
              </w:rPr>
              <w:t>Полдник (в кафе)</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Ватрушка</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Запеканка овощная</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Щи из свежей капусты</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Хлеб</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Чай с сахаром и лимоном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p>
        </w:tc>
      </w:tr>
      <w:tr w:rsidR="002D1C9A" w:rsidRPr="00CD7355" w:rsidTr="009239E6">
        <w:tc>
          <w:tcPr>
            <w:tcW w:w="9782" w:type="dxa"/>
            <w:gridSpan w:val="6"/>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ind w:left="147"/>
              <w:jc w:val="center"/>
              <w:rPr>
                <w:rFonts w:asciiTheme="minorHAnsi" w:hAnsiTheme="minorHAnsi" w:cs="Calibri"/>
              </w:rPr>
            </w:pPr>
            <w:r w:rsidRPr="00CD7355">
              <w:rPr>
                <w:rFonts w:asciiTheme="minorHAnsi" w:hAnsiTheme="minorHAnsi" w:cs="Calibri"/>
              </w:rPr>
              <w:t>ужин:</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Греча с тушенкой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17,9</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17,7</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54,4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438,5</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Гарнир (конс.горошек)</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70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0,1</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9,8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66</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Бутерброд с  плавленым сыром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10,2</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13,51</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10,45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192,6</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Чай  с сахаром</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200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29,8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118</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Вафли</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40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6</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3,28</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172</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Апельсин</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0,9</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0,2</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8,1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36</w:t>
            </w:r>
          </w:p>
        </w:tc>
      </w:tr>
      <w:tr w:rsidR="002D1C9A" w:rsidRPr="00CD7355" w:rsidTr="009239E6">
        <w:tc>
          <w:tcPr>
            <w:tcW w:w="283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ind w:left="147"/>
              <w:rPr>
                <w:rFonts w:asciiTheme="minorHAnsi" w:hAnsiTheme="minorHAnsi" w:cs="Calibri"/>
              </w:rPr>
            </w:pPr>
            <w:r w:rsidRPr="00CD7355">
              <w:rPr>
                <w:rFonts w:asciiTheme="minorHAnsi" w:hAnsiTheme="minorHAnsi" w:cs="Calibri"/>
              </w:rPr>
              <w:t>Хлеб черный</w:t>
            </w:r>
          </w:p>
        </w:tc>
        <w:tc>
          <w:tcPr>
            <w:tcW w:w="1276"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50</w:t>
            </w:r>
          </w:p>
        </w:tc>
        <w:tc>
          <w:tcPr>
            <w:tcW w:w="1559"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2,85</w:t>
            </w:r>
          </w:p>
        </w:tc>
        <w:tc>
          <w:tcPr>
            <w:tcW w:w="141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0,65</w:t>
            </w:r>
          </w:p>
        </w:tc>
        <w:tc>
          <w:tcPr>
            <w:tcW w:w="1417"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21,65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snapToGrid w:val="0"/>
              <w:jc w:val="center"/>
              <w:rPr>
                <w:rFonts w:asciiTheme="minorHAnsi" w:hAnsiTheme="minorHAnsi" w:cs="Calibri"/>
              </w:rPr>
            </w:pPr>
            <w:r w:rsidRPr="00CD7355">
              <w:rPr>
                <w:rFonts w:asciiTheme="minorHAnsi" w:hAnsiTheme="minorHAnsi" w:cs="Calibri"/>
              </w:rPr>
              <w:t>103</w:t>
            </w:r>
          </w:p>
        </w:tc>
      </w:tr>
    </w:tbl>
    <w:p w:rsidR="002D1C9A" w:rsidRPr="00CD7355" w:rsidRDefault="002D1C9A" w:rsidP="002D1C9A">
      <w:pPr>
        <w:jc w:val="center"/>
        <w:rPr>
          <w:rFonts w:asciiTheme="minorHAnsi" w:hAnsiTheme="minorHAnsi" w:cs="Calibri"/>
        </w:rPr>
      </w:pPr>
    </w:p>
    <w:p w:rsidR="002D1C9A" w:rsidRPr="00CD7355" w:rsidRDefault="002D1C9A" w:rsidP="002D1C9A">
      <w:pPr>
        <w:rPr>
          <w:rFonts w:asciiTheme="minorHAnsi" w:hAnsiTheme="minorHAnsi" w:cs="Calibri"/>
        </w:rPr>
      </w:pPr>
      <w:r w:rsidRPr="00CD7355">
        <w:rPr>
          <w:rFonts w:asciiTheme="minorHAnsi" w:hAnsiTheme="minorHAnsi" w:cs="Calibri"/>
        </w:rPr>
        <w:t xml:space="preserve">День 1(у), 11 (з) – сухой паек </w:t>
      </w:r>
    </w:p>
    <w:tbl>
      <w:tblPr>
        <w:tblW w:w="0" w:type="auto"/>
        <w:tblInd w:w="283" w:type="dxa"/>
        <w:tblLayout w:type="fixed"/>
        <w:tblLook w:val="0000" w:firstRow="0" w:lastRow="0" w:firstColumn="0" w:lastColumn="0" w:noHBand="0" w:noVBand="0"/>
      </w:tblPr>
      <w:tblGrid>
        <w:gridCol w:w="5770"/>
      </w:tblGrid>
      <w:tr w:rsidR="002D1C9A" w:rsidRPr="00CD7355" w:rsidTr="00321F52">
        <w:trPr>
          <w:trHeight w:val="255"/>
        </w:trPr>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D1C9A" w:rsidRPr="00CD7355" w:rsidRDefault="002D1C9A" w:rsidP="00321F52">
            <w:pPr>
              <w:snapToGrid w:val="0"/>
              <w:ind w:left="143"/>
              <w:rPr>
                <w:rFonts w:asciiTheme="minorHAnsi" w:hAnsiTheme="minorHAnsi" w:cs="Calibri"/>
              </w:rPr>
            </w:pPr>
            <w:r w:rsidRPr="00CD7355">
              <w:rPr>
                <w:rFonts w:asciiTheme="minorHAnsi" w:hAnsiTheme="minorHAnsi" w:cs="Calibri"/>
              </w:rPr>
              <w:t>Хлеб пшеничный – 2 буханки</w:t>
            </w:r>
          </w:p>
        </w:tc>
      </w:tr>
      <w:tr w:rsidR="002D1C9A" w:rsidRPr="00CD7355" w:rsidTr="00321F52">
        <w:trPr>
          <w:trHeight w:val="255"/>
        </w:trPr>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D1C9A" w:rsidRPr="00CD7355" w:rsidRDefault="002D1C9A" w:rsidP="00321F52">
            <w:pPr>
              <w:snapToGrid w:val="0"/>
              <w:ind w:left="143"/>
              <w:rPr>
                <w:rFonts w:asciiTheme="minorHAnsi" w:hAnsiTheme="minorHAnsi" w:cs="Calibri"/>
              </w:rPr>
            </w:pPr>
            <w:r w:rsidRPr="00CD7355">
              <w:rPr>
                <w:rFonts w:asciiTheme="minorHAnsi" w:hAnsiTheme="minorHAnsi" w:cs="Calibri"/>
              </w:rPr>
              <w:lastRenderedPageBreak/>
              <w:t>Хлеб ржаной – 4 батона</w:t>
            </w:r>
          </w:p>
        </w:tc>
      </w:tr>
      <w:tr w:rsidR="002D1C9A" w:rsidRPr="00CD7355" w:rsidTr="00321F52">
        <w:trPr>
          <w:trHeight w:val="255"/>
        </w:trPr>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D1C9A" w:rsidRPr="00CD7355" w:rsidRDefault="002D1C9A" w:rsidP="00321F52">
            <w:pPr>
              <w:snapToGrid w:val="0"/>
              <w:ind w:left="143"/>
              <w:rPr>
                <w:rFonts w:asciiTheme="minorHAnsi" w:hAnsiTheme="minorHAnsi" w:cs="Calibri"/>
              </w:rPr>
            </w:pPr>
            <w:r w:rsidRPr="00CD7355">
              <w:rPr>
                <w:rFonts w:asciiTheme="minorHAnsi" w:hAnsiTheme="minorHAnsi" w:cs="Calibri"/>
              </w:rPr>
              <w:t>Концентраты – 24 уп.</w:t>
            </w:r>
          </w:p>
        </w:tc>
      </w:tr>
      <w:tr w:rsidR="002D1C9A" w:rsidRPr="00CD7355" w:rsidTr="00321F52">
        <w:trPr>
          <w:trHeight w:val="255"/>
        </w:trPr>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D1C9A" w:rsidRPr="00CD7355" w:rsidRDefault="002D1C9A" w:rsidP="00321F52">
            <w:pPr>
              <w:snapToGrid w:val="0"/>
              <w:ind w:left="143"/>
              <w:rPr>
                <w:rFonts w:asciiTheme="minorHAnsi" w:hAnsiTheme="minorHAnsi" w:cs="Calibri"/>
              </w:rPr>
            </w:pPr>
            <w:r w:rsidRPr="00CD7355">
              <w:rPr>
                <w:rFonts w:asciiTheme="minorHAnsi" w:hAnsiTheme="minorHAnsi" w:cs="Calibri"/>
              </w:rPr>
              <w:t>Сыр – 1200 г</w:t>
            </w:r>
          </w:p>
        </w:tc>
      </w:tr>
      <w:tr w:rsidR="002D1C9A" w:rsidRPr="00CD7355" w:rsidTr="00321F52">
        <w:trPr>
          <w:trHeight w:val="255"/>
        </w:trPr>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D1C9A" w:rsidRPr="00CD7355" w:rsidRDefault="002D1C9A" w:rsidP="00321F52">
            <w:pPr>
              <w:snapToGrid w:val="0"/>
              <w:ind w:left="143"/>
              <w:rPr>
                <w:rFonts w:asciiTheme="minorHAnsi" w:hAnsiTheme="minorHAnsi" w:cs="Calibri"/>
              </w:rPr>
            </w:pPr>
            <w:r w:rsidRPr="00CD7355">
              <w:rPr>
                <w:rFonts w:asciiTheme="minorHAnsi" w:hAnsiTheme="minorHAnsi" w:cs="Calibri"/>
              </w:rPr>
              <w:t>Сахар – 1 кг</w:t>
            </w:r>
          </w:p>
        </w:tc>
      </w:tr>
      <w:tr w:rsidR="002D1C9A" w:rsidRPr="00CD7355" w:rsidTr="00321F52">
        <w:trPr>
          <w:trHeight w:val="255"/>
        </w:trPr>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D1C9A" w:rsidRPr="00CD7355" w:rsidRDefault="002D1C9A" w:rsidP="00321F52">
            <w:pPr>
              <w:snapToGrid w:val="0"/>
              <w:ind w:left="143"/>
              <w:rPr>
                <w:rFonts w:asciiTheme="minorHAnsi" w:hAnsiTheme="minorHAnsi" w:cs="Calibri"/>
              </w:rPr>
            </w:pPr>
            <w:r w:rsidRPr="00CD7355">
              <w:rPr>
                <w:rFonts w:asciiTheme="minorHAnsi" w:hAnsiTheme="minorHAnsi" w:cs="Calibri"/>
              </w:rPr>
              <w:t>Шоколад – 24 пл</w:t>
            </w:r>
          </w:p>
        </w:tc>
      </w:tr>
      <w:tr w:rsidR="002D1C9A" w:rsidRPr="00CD7355" w:rsidTr="00321F52">
        <w:trPr>
          <w:trHeight w:val="255"/>
        </w:trPr>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D1C9A" w:rsidRPr="00CD7355" w:rsidRDefault="002D1C9A" w:rsidP="00321F52">
            <w:pPr>
              <w:snapToGrid w:val="0"/>
              <w:ind w:left="143"/>
              <w:rPr>
                <w:rFonts w:asciiTheme="minorHAnsi" w:hAnsiTheme="minorHAnsi" w:cs="Calibri"/>
              </w:rPr>
            </w:pPr>
            <w:r w:rsidRPr="00CD7355">
              <w:rPr>
                <w:rFonts w:asciiTheme="minorHAnsi" w:hAnsiTheme="minorHAnsi" w:cs="Calibri"/>
              </w:rPr>
              <w:t>Колбаса сырокопченая – 1200 г</w:t>
            </w:r>
          </w:p>
        </w:tc>
      </w:tr>
      <w:tr w:rsidR="002D1C9A" w:rsidRPr="00CD7355" w:rsidTr="00321F52">
        <w:trPr>
          <w:trHeight w:val="255"/>
        </w:trPr>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D1C9A" w:rsidRPr="00CD7355" w:rsidRDefault="002D1C9A" w:rsidP="00321F52">
            <w:pPr>
              <w:snapToGrid w:val="0"/>
              <w:ind w:left="143"/>
              <w:rPr>
                <w:rFonts w:asciiTheme="minorHAnsi" w:hAnsiTheme="minorHAnsi" w:cs="Calibri"/>
              </w:rPr>
            </w:pPr>
            <w:r w:rsidRPr="00CD7355">
              <w:rPr>
                <w:rFonts w:asciiTheme="minorHAnsi" w:hAnsiTheme="minorHAnsi" w:cs="Calibri"/>
              </w:rPr>
              <w:t>Фрукты свежие 24 яблок</w:t>
            </w:r>
          </w:p>
        </w:tc>
      </w:tr>
      <w:tr w:rsidR="002D1C9A" w:rsidRPr="00CD7355" w:rsidTr="00321F52">
        <w:trPr>
          <w:trHeight w:val="255"/>
        </w:trPr>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D1C9A" w:rsidRPr="00CD7355" w:rsidRDefault="002D1C9A" w:rsidP="00321F52">
            <w:pPr>
              <w:snapToGrid w:val="0"/>
              <w:ind w:left="143"/>
              <w:rPr>
                <w:rFonts w:asciiTheme="minorHAnsi" w:hAnsiTheme="minorHAnsi" w:cs="Calibri"/>
              </w:rPr>
            </w:pPr>
            <w:r w:rsidRPr="00CD7355">
              <w:rPr>
                <w:rFonts w:asciiTheme="minorHAnsi" w:hAnsiTheme="minorHAnsi" w:cs="Calibri"/>
              </w:rPr>
              <w:t>Сок – 9,6 л</w:t>
            </w:r>
          </w:p>
        </w:tc>
      </w:tr>
      <w:tr w:rsidR="002D1C9A" w:rsidRPr="00CD7355" w:rsidTr="00321F52">
        <w:trPr>
          <w:trHeight w:val="255"/>
        </w:trPr>
        <w:tc>
          <w:tcPr>
            <w:tcW w:w="57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D1C9A" w:rsidRPr="00CD7355" w:rsidRDefault="002D1C9A" w:rsidP="00321F52">
            <w:pPr>
              <w:snapToGrid w:val="0"/>
              <w:ind w:left="143"/>
              <w:rPr>
                <w:rFonts w:asciiTheme="minorHAnsi" w:hAnsiTheme="minorHAnsi" w:cs="Calibri"/>
              </w:rPr>
            </w:pPr>
            <w:r w:rsidRPr="00CD7355">
              <w:rPr>
                <w:rFonts w:asciiTheme="minorHAnsi" w:hAnsiTheme="minorHAnsi" w:cs="Calibri"/>
              </w:rPr>
              <w:t>Чай – 48 пак</w:t>
            </w:r>
          </w:p>
        </w:tc>
      </w:tr>
    </w:tbl>
    <w:p w:rsidR="002D1C9A" w:rsidRPr="00CD7355" w:rsidRDefault="002D1C9A" w:rsidP="002D1C9A">
      <w:pPr>
        <w:rPr>
          <w:rFonts w:asciiTheme="minorHAnsi" w:hAnsiTheme="minorHAnsi" w:cs="Calibri"/>
        </w:rPr>
      </w:pPr>
    </w:p>
    <w:p w:rsidR="00D12284" w:rsidRPr="00EB5A71" w:rsidRDefault="001D0747" w:rsidP="00D12284">
      <w:pPr>
        <w:ind w:left="360"/>
        <w:jc w:val="center"/>
        <w:rPr>
          <w:rFonts w:asciiTheme="minorHAnsi" w:hAnsiTheme="minorHAnsi" w:cs="Calibri"/>
          <w:b/>
          <w:color w:val="C00000"/>
        </w:rPr>
      </w:pPr>
      <w:r>
        <w:rPr>
          <w:rFonts w:asciiTheme="minorHAnsi" w:hAnsiTheme="minorHAnsi" w:cs="Calibri"/>
          <w:b/>
          <w:color w:val="C00000"/>
        </w:rPr>
        <w:t>5</w:t>
      </w:r>
      <w:r w:rsidR="002D1C9A" w:rsidRPr="00EB5A71">
        <w:rPr>
          <w:rFonts w:asciiTheme="minorHAnsi" w:hAnsiTheme="minorHAnsi" w:cs="Calibri"/>
          <w:b/>
          <w:color w:val="C00000"/>
        </w:rPr>
        <w:t xml:space="preserve">.7. </w:t>
      </w:r>
      <w:bookmarkStart w:id="49" w:name="%D0%92%D0%B5%D1%81%D0%BE%D0%B2%D1%8B%D0%"/>
      <w:r w:rsidR="002D1C9A" w:rsidRPr="00EB5A71">
        <w:rPr>
          <w:rFonts w:asciiTheme="minorHAnsi" w:hAnsiTheme="minorHAnsi" w:cs="Calibri"/>
          <w:b/>
          <w:color w:val="C00000"/>
        </w:rPr>
        <w:t>Весовые</w:t>
      </w:r>
      <w:bookmarkEnd w:id="49"/>
      <w:r w:rsidR="002D1C9A" w:rsidRPr="00EB5A71">
        <w:rPr>
          <w:rFonts w:asciiTheme="minorHAnsi" w:hAnsiTheme="minorHAnsi" w:cs="Calibri"/>
          <w:b/>
          <w:color w:val="C00000"/>
        </w:rPr>
        <w:t xml:space="preserve"> характеристики рюкзаков</w:t>
      </w:r>
    </w:p>
    <w:p w:rsidR="00B03FF4" w:rsidRDefault="00B03FF4" w:rsidP="00D12284">
      <w:pPr>
        <w:ind w:left="360"/>
        <w:jc w:val="right"/>
        <w:rPr>
          <w:rFonts w:asciiTheme="minorHAnsi" w:hAnsiTheme="minorHAnsi" w:cs="Calibri"/>
          <w:b/>
          <w:i/>
        </w:rPr>
      </w:pPr>
    </w:p>
    <w:p w:rsidR="00D12284" w:rsidRPr="00B03FF4" w:rsidRDefault="00D12284" w:rsidP="00D12284">
      <w:pPr>
        <w:ind w:left="360"/>
        <w:jc w:val="right"/>
        <w:rPr>
          <w:rFonts w:asciiTheme="minorHAnsi" w:hAnsiTheme="minorHAnsi" w:cs="Calibri"/>
          <w:b/>
          <w:i/>
        </w:rPr>
      </w:pPr>
      <w:r w:rsidRPr="00B03FF4">
        <w:rPr>
          <w:rFonts w:asciiTheme="minorHAnsi" w:hAnsiTheme="minorHAnsi" w:cs="Calibri"/>
          <w:b/>
          <w:i/>
        </w:rPr>
        <w:t>Арсений Преображенский</w:t>
      </w:r>
    </w:p>
    <w:p w:rsidR="00D12284" w:rsidRPr="00CD7355" w:rsidRDefault="00D12284" w:rsidP="00D12284">
      <w:pPr>
        <w:ind w:left="360"/>
        <w:jc w:val="right"/>
        <w:rPr>
          <w:rFonts w:asciiTheme="minorHAnsi" w:hAnsiTheme="minorHAnsi" w:cs="Calibri"/>
          <w:b/>
        </w:rPr>
      </w:pPr>
    </w:p>
    <w:tbl>
      <w:tblPr>
        <w:tblW w:w="9864" w:type="dxa"/>
        <w:tblInd w:w="-5" w:type="dxa"/>
        <w:tblLayout w:type="fixed"/>
        <w:tblLook w:val="0000" w:firstRow="0" w:lastRow="0" w:firstColumn="0" w:lastColumn="0" w:noHBand="0" w:noVBand="0"/>
      </w:tblPr>
      <w:tblGrid>
        <w:gridCol w:w="888"/>
        <w:gridCol w:w="3313"/>
        <w:gridCol w:w="3191"/>
        <w:gridCol w:w="2472"/>
      </w:tblGrid>
      <w:tr w:rsidR="002D1C9A" w:rsidRPr="00CD7355" w:rsidTr="00D12284">
        <w:tc>
          <w:tcPr>
            <w:tcW w:w="88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pStyle w:val="TableHeader"/>
              <w:snapToGrid w:val="0"/>
              <w:rPr>
                <w:rFonts w:asciiTheme="minorHAnsi" w:hAnsiTheme="minorHAnsi" w:cs="Calibri"/>
                <w:b w:val="0"/>
                <w:sz w:val="24"/>
                <w:szCs w:val="24"/>
              </w:rPr>
            </w:pPr>
            <w:r w:rsidRPr="00CD7355">
              <w:rPr>
                <w:rFonts w:asciiTheme="minorHAnsi" w:hAnsiTheme="minorHAnsi" w:cs="Calibri"/>
                <w:b w:val="0"/>
                <w:sz w:val="24"/>
                <w:szCs w:val="24"/>
              </w:rPr>
              <w:t>№</w:t>
            </w:r>
          </w:p>
        </w:tc>
        <w:tc>
          <w:tcPr>
            <w:tcW w:w="3313"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pStyle w:val="TableHeader"/>
              <w:snapToGrid w:val="0"/>
              <w:rPr>
                <w:rFonts w:asciiTheme="minorHAnsi" w:hAnsiTheme="minorHAnsi" w:cs="Calibri"/>
                <w:b w:val="0"/>
                <w:sz w:val="24"/>
                <w:szCs w:val="24"/>
              </w:rPr>
            </w:pPr>
            <w:r w:rsidRPr="00CD7355">
              <w:rPr>
                <w:rFonts w:asciiTheme="minorHAnsi" w:hAnsiTheme="minorHAnsi" w:cs="Calibri"/>
                <w:b w:val="0"/>
                <w:sz w:val="24"/>
                <w:szCs w:val="24"/>
              </w:rPr>
              <w:t>Наименование</w:t>
            </w:r>
          </w:p>
        </w:tc>
        <w:tc>
          <w:tcPr>
            <w:tcW w:w="3191"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pStyle w:val="TableHeader"/>
              <w:snapToGrid w:val="0"/>
              <w:rPr>
                <w:rFonts w:asciiTheme="minorHAnsi" w:hAnsiTheme="minorHAnsi" w:cs="Calibri"/>
                <w:b w:val="0"/>
                <w:sz w:val="24"/>
                <w:szCs w:val="24"/>
              </w:rPr>
            </w:pPr>
            <w:r w:rsidRPr="00CD7355">
              <w:rPr>
                <w:rFonts w:asciiTheme="minorHAnsi" w:hAnsiTheme="minorHAnsi" w:cs="Calibri"/>
                <w:b w:val="0"/>
                <w:sz w:val="24"/>
                <w:szCs w:val="24"/>
              </w:rPr>
              <w:t>На 1 человека</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pStyle w:val="TableHeader"/>
              <w:snapToGrid w:val="0"/>
              <w:rPr>
                <w:rFonts w:asciiTheme="minorHAnsi" w:hAnsiTheme="minorHAnsi" w:cs="Calibri"/>
                <w:b w:val="0"/>
                <w:sz w:val="24"/>
                <w:szCs w:val="24"/>
              </w:rPr>
            </w:pPr>
            <w:r w:rsidRPr="00CD7355">
              <w:rPr>
                <w:rFonts w:asciiTheme="minorHAnsi" w:hAnsiTheme="minorHAnsi" w:cs="Calibri"/>
                <w:b w:val="0"/>
                <w:sz w:val="24"/>
                <w:szCs w:val="24"/>
              </w:rPr>
              <w:t>На группу</w:t>
            </w:r>
          </w:p>
        </w:tc>
      </w:tr>
      <w:tr w:rsidR="002D1C9A" w:rsidRPr="00CD7355" w:rsidTr="00D12284">
        <w:tc>
          <w:tcPr>
            <w:tcW w:w="88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1</w:t>
            </w:r>
          </w:p>
        </w:tc>
        <w:tc>
          <w:tcPr>
            <w:tcW w:w="3313"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Питание</w:t>
            </w:r>
          </w:p>
        </w:tc>
        <w:tc>
          <w:tcPr>
            <w:tcW w:w="3191"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8,8</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184</w:t>
            </w:r>
          </w:p>
        </w:tc>
      </w:tr>
      <w:tr w:rsidR="002D1C9A" w:rsidRPr="00CD7355" w:rsidTr="00D12284">
        <w:tc>
          <w:tcPr>
            <w:tcW w:w="88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2</w:t>
            </w:r>
          </w:p>
        </w:tc>
        <w:tc>
          <w:tcPr>
            <w:tcW w:w="3313"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Групповое</w:t>
            </w:r>
          </w:p>
        </w:tc>
        <w:tc>
          <w:tcPr>
            <w:tcW w:w="3191"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4,1</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86,2</w:t>
            </w:r>
          </w:p>
        </w:tc>
      </w:tr>
      <w:tr w:rsidR="002D1C9A" w:rsidRPr="00CD7355" w:rsidTr="00D12284">
        <w:tc>
          <w:tcPr>
            <w:tcW w:w="88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3</w:t>
            </w:r>
          </w:p>
        </w:tc>
        <w:tc>
          <w:tcPr>
            <w:tcW w:w="3313"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Личное</w:t>
            </w:r>
          </w:p>
        </w:tc>
        <w:tc>
          <w:tcPr>
            <w:tcW w:w="3191"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4,1</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86,2</w:t>
            </w:r>
          </w:p>
        </w:tc>
      </w:tr>
      <w:tr w:rsidR="002D1C9A" w:rsidRPr="00CD7355" w:rsidTr="00D12284">
        <w:tc>
          <w:tcPr>
            <w:tcW w:w="888"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pStyle w:val="Tabletext"/>
              <w:snapToGrid w:val="0"/>
              <w:jc w:val="center"/>
              <w:rPr>
                <w:rFonts w:asciiTheme="minorHAnsi" w:hAnsiTheme="minorHAnsi" w:cs="Calibri"/>
                <w:sz w:val="24"/>
                <w:szCs w:val="24"/>
              </w:rPr>
            </w:pPr>
          </w:p>
        </w:tc>
        <w:tc>
          <w:tcPr>
            <w:tcW w:w="3313"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Всего</w:t>
            </w:r>
          </w:p>
        </w:tc>
        <w:tc>
          <w:tcPr>
            <w:tcW w:w="3191" w:type="dxa"/>
            <w:tcBorders>
              <w:top w:val="single" w:sz="4" w:space="0" w:color="000000"/>
              <w:left w:val="single" w:sz="4" w:space="0" w:color="000000"/>
              <w:bottom w:val="single" w:sz="4" w:space="0" w:color="000000"/>
            </w:tcBorders>
            <w:shd w:val="clear" w:color="auto" w:fill="auto"/>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17</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2D1C9A" w:rsidRPr="00CD7355" w:rsidRDefault="002D1C9A" w:rsidP="00321F52">
            <w:pPr>
              <w:pStyle w:val="Tabletext"/>
              <w:snapToGrid w:val="0"/>
              <w:jc w:val="center"/>
              <w:rPr>
                <w:rFonts w:asciiTheme="minorHAnsi" w:hAnsiTheme="minorHAnsi" w:cs="Calibri"/>
                <w:sz w:val="24"/>
                <w:szCs w:val="24"/>
              </w:rPr>
            </w:pPr>
            <w:r w:rsidRPr="00CD7355">
              <w:rPr>
                <w:rFonts w:asciiTheme="minorHAnsi" w:hAnsiTheme="minorHAnsi" w:cs="Calibri"/>
                <w:sz w:val="24"/>
                <w:szCs w:val="24"/>
              </w:rPr>
              <w:t>357</w:t>
            </w:r>
          </w:p>
        </w:tc>
      </w:tr>
    </w:tbl>
    <w:p w:rsidR="002D1C9A" w:rsidRPr="00CD7355" w:rsidRDefault="002D1C9A" w:rsidP="002D1C9A">
      <w:pPr>
        <w:jc w:val="both"/>
        <w:rPr>
          <w:rFonts w:asciiTheme="minorHAnsi" w:hAnsiTheme="minorHAnsi" w:cs="Calibri"/>
        </w:rPr>
      </w:pPr>
    </w:p>
    <w:p w:rsidR="002D1C9A" w:rsidRPr="00CD7355" w:rsidRDefault="002D1C9A" w:rsidP="002D1C9A">
      <w:pPr>
        <w:jc w:val="both"/>
        <w:rPr>
          <w:rFonts w:asciiTheme="minorHAnsi" w:hAnsiTheme="minorHAnsi" w:cs="Calibri"/>
        </w:rPr>
      </w:pPr>
      <w:r w:rsidRPr="00CD7355">
        <w:rPr>
          <w:rFonts w:asciiTheme="minorHAnsi" w:hAnsiTheme="minorHAnsi" w:cs="Calibri"/>
        </w:rPr>
        <w:t>Комментарии: Условия нашего пребывания на острове таковы, что большую часть времени мы проводим в стационарном палаточном лагере, поэтому сложностей с весом рюкзаков не имеем.</w:t>
      </w:r>
    </w:p>
    <w:p w:rsidR="002D1C9A" w:rsidRPr="00CD7355" w:rsidRDefault="002D1C9A" w:rsidP="002D1C9A">
      <w:pPr>
        <w:jc w:val="both"/>
        <w:rPr>
          <w:rFonts w:asciiTheme="minorHAnsi" w:hAnsiTheme="minorHAnsi" w:cs="Calibri"/>
        </w:rPr>
      </w:pPr>
      <w:r w:rsidRPr="00CD7355">
        <w:rPr>
          <w:rFonts w:asciiTheme="minorHAnsi" w:hAnsiTheme="minorHAnsi" w:cs="Calibri"/>
        </w:rPr>
        <w:t>Питанием обеспечены с лихвой. Необходимые продукты, которые не привезли из Питера. Хлеб, фрукты, овощи приобретаем в местных магазинах.</w:t>
      </w:r>
    </w:p>
    <w:p w:rsidR="002D1C9A" w:rsidRPr="00CD7355" w:rsidRDefault="002D1C9A" w:rsidP="002D1C9A">
      <w:pPr>
        <w:jc w:val="both"/>
        <w:rPr>
          <w:rFonts w:asciiTheme="minorHAnsi" w:hAnsiTheme="minorHAnsi" w:cs="Calibri"/>
        </w:rPr>
      </w:pPr>
    </w:p>
    <w:p w:rsidR="002D1C9A" w:rsidRPr="00CD7355" w:rsidRDefault="002D1C9A" w:rsidP="002D1C9A">
      <w:pPr>
        <w:rPr>
          <w:rFonts w:asciiTheme="minorHAnsi" w:hAnsiTheme="minorHAnsi" w:cs="Calibri"/>
        </w:rPr>
      </w:pPr>
    </w:p>
    <w:p w:rsidR="002D1C9A" w:rsidRPr="00CD7355" w:rsidRDefault="002D1C9A" w:rsidP="002D1C9A">
      <w:pPr>
        <w:rPr>
          <w:rFonts w:asciiTheme="minorHAnsi" w:hAnsiTheme="minorHAnsi" w:cs="Calibri"/>
        </w:rPr>
      </w:pPr>
    </w:p>
    <w:p w:rsidR="002D1C9A" w:rsidRPr="00CD7355" w:rsidRDefault="002D1C9A" w:rsidP="002D1C9A">
      <w:pPr>
        <w:rPr>
          <w:rFonts w:asciiTheme="minorHAnsi" w:hAnsiTheme="minorHAnsi" w:cs="Calibri"/>
        </w:rPr>
      </w:pPr>
    </w:p>
    <w:p w:rsidR="002D1C9A" w:rsidRPr="00CD7355" w:rsidRDefault="002D1C9A" w:rsidP="002D1C9A">
      <w:pPr>
        <w:rPr>
          <w:rFonts w:asciiTheme="minorHAnsi" w:hAnsiTheme="minorHAnsi"/>
        </w:rPr>
      </w:pPr>
    </w:p>
    <w:p w:rsidR="002D1C9A" w:rsidRPr="00CD7355" w:rsidRDefault="002D1C9A" w:rsidP="002D1C9A">
      <w:pPr>
        <w:rPr>
          <w:rFonts w:asciiTheme="minorHAnsi" w:hAnsiTheme="minorHAnsi"/>
        </w:rPr>
      </w:pPr>
    </w:p>
    <w:p w:rsidR="002D1C9A" w:rsidRPr="00CD7355" w:rsidRDefault="002D1C9A" w:rsidP="002D1C9A">
      <w:pPr>
        <w:rPr>
          <w:rFonts w:asciiTheme="minorHAnsi" w:hAnsiTheme="minorHAnsi"/>
        </w:rPr>
      </w:pPr>
    </w:p>
    <w:p w:rsidR="002D1C9A" w:rsidRPr="00CD7355" w:rsidRDefault="002D1C9A" w:rsidP="002D1C9A">
      <w:pPr>
        <w:rPr>
          <w:rFonts w:asciiTheme="minorHAnsi" w:hAnsiTheme="minorHAnsi"/>
        </w:rPr>
      </w:pPr>
    </w:p>
    <w:p w:rsidR="002D1C9A" w:rsidRPr="00CD7355" w:rsidRDefault="002D1C9A" w:rsidP="002D1C9A">
      <w:pPr>
        <w:rPr>
          <w:rFonts w:asciiTheme="minorHAnsi" w:hAnsiTheme="minorHAnsi"/>
        </w:rPr>
      </w:pPr>
    </w:p>
    <w:bookmarkEnd w:id="41"/>
    <w:p w:rsidR="009239E6" w:rsidRDefault="009239E6" w:rsidP="00D12284">
      <w:pPr>
        <w:pStyle w:val="1"/>
        <w:ind w:left="0"/>
        <w:jc w:val="center"/>
        <w:rPr>
          <w:rFonts w:asciiTheme="minorHAnsi" w:hAnsiTheme="minorHAnsi" w:cs="Calibri"/>
          <w:color w:val="C00000"/>
          <w:szCs w:val="32"/>
        </w:rPr>
      </w:pPr>
    </w:p>
    <w:p w:rsidR="009239E6" w:rsidRPr="009239E6" w:rsidRDefault="009239E6" w:rsidP="009239E6">
      <w:pPr>
        <w:rPr>
          <w:lang w:eastAsia="en-US"/>
        </w:rPr>
      </w:pPr>
    </w:p>
    <w:p w:rsidR="00D12284" w:rsidRPr="001D0747" w:rsidRDefault="001D0747" w:rsidP="00D12284">
      <w:pPr>
        <w:pStyle w:val="1"/>
        <w:ind w:left="0"/>
        <w:jc w:val="center"/>
        <w:rPr>
          <w:rFonts w:asciiTheme="minorHAnsi" w:hAnsiTheme="minorHAnsi" w:cs="Calibri"/>
          <w:color w:val="C00000"/>
          <w:szCs w:val="32"/>
        </w:rPr>
      </w:pPr>
      <w:r>
        <w:rPr>
          <w:rFonts w:asciiTheme="minorHAnsi" w:hAnsiTheme="minorHAnsi" w:cs="Calibri"/>
          <w:color w:val="C00000"/>
          <w:szCs w:val="32"/>
        </w:rPr>
        <w:t>Часть 6</w:t>
      </w:r>
      <w:r w:rsidR="00D12284" w:rsidRPr="001D0747">
        <w:rPr>
          <w:rFonts w:asciiTheme="minorHAnsi" w:hAnsiTheme="minorHAnsi" w:cs="Calibri"/>
          <w:color w:val="C00000"/>
          <w:szCs w:val="32"/>
        </w:rPr>
        <w:t>. Справочный материал</w:t>
      </w:r>
    </w:p>
    <w:p w:rsidR="001D0747" w:rsidRPr="001D0747" w:rsidRDefault="001D0747" w:rsidP="001D0747">
      <w:pPr>
        <w:jc w:val="center"/>
        <w:rPr>
          <w:rFonts w:asciiTheme="minorHAnsi" w:hAnsiTheme="minorHAnsi" w:cs="Calibri"/>
          <w:b/>
          <w:color w:val="C00000"/>
        </w:rPr>
      </w:pPr>
      <w:bookmarkStart w:id="50" w:name="%D0%9A%D0%B0%D0%BA%D0%B4%D0%BE%D0%B1%D1%"/>
      <w:r w:rsidRPr="001D0747">
        <w:rPr>
          <w:rFonts w:asciiTheme="minorHAnsi" w:hAnsiTheme="minorHAnsi" w:cs="Calibri"/>
          <w:b/>
          <w:color w:val="C00000"/>
        </w:rPr>
        <w:t>6.1. Как</w:t>
      </w:r>
      <w:bookmarkEnd w:id="50"/>
      <w:r w:rsidRPr="001D0747">
        <w:rPr>
          <w:rFonts w:asciiTheme="minorHAnsi" w:hAnsiTheme="minorHAnsi" w:cs="Calibri"/>
          <w:b/>
          <w:color w:val="C00000"/>
        </w:rPr>
        <w:t xml:space="preserve"> добраться? </w:t>
      </w:r>
    </w:p>
    <w:p w:rsidR="00D12284" w:rsidRPr="00B03FF4" w:rsidRDefault="00D12284" w:rsidP="001D0747">
      <w:pPr>
        <w:jc w:val="right"/>
        <w:rPr>
          <w:rFonts w:asciiTheme="minorHAnsi" w:hAnsiTheme="minorHAnsi"/>
          <w:b/>
          <w:i/>
        </w:rPr>
      </w:pPr>
      <w:r w:rsidRPr="00B03FF4">
        <w:rPr>
          <w:rFonts w:asciiTheme="minorHAnsi" w:hAnsiTheme="minorHAnsi"/>
          <w:b/>
          <w:i/>
        </w:rPr>
        <w:t>Ирина Бойченко</w:t>
      </w:r>
    </w:p>
    <w:p w:rsidR="00D12284" w:rsidRPr="00CD7355" w:rsidRDefault="00D12284" w:rsidP="00D12284">
      <w:pPr>
        <w:ind w:left="0"/>
        <w:jc w:val="both"/>
        <w:rPr>
          <w:rFonts w:asciiTheme="minorHAnsi" w:hAnsiTheme="minorHAnsi" w:cs="Calibri"/>
        </w:rPr>
      </w:pPr>
      <w:r w:rsidRPr="00CD7355">
        <w:rPr>
          <w:rFonts w:asciiTheme="minorHAnsi" w:hAnsiTheme="minorHAnsi" w:cs="Calibri"/>
        </w:rPr>
        <w:t xml:space="preserve">Соловецкий архипелаг находится в Белом море между Архангельской областью и Карелией. Административно является районом Архангельской области. </w:t>
      </w:r>
    </w:p>
    <w:p w:rsidR="00D12284" w:rsidRPr="00CD7355" w:rsidRDefault="00D12284" w:rsidP="00D12284">
      <w:pPr>
        <w:ind w:left="0" w:firstLine="284"/>
        <w:jc w:val="both"/>
        <w:rPr>
          <w:rFonts w:asciiTheme="minorHAnsi" w:hAnsiTheme="minorHAnsi" w:cs="Calibri"/>
        </w:rPr>
      </w:pPr>
      <w:r w:rsidRPr="00CD7355">
        <w:rPr>
          <w:rFonts w:asciiTheme="minorHAnsi" w:hAnsiTheme="minorHAnsi" w:cs="Calibri"/>
        </w:rPr>
        <w:t>Добраться до островов можно, соответственно, либо по воде, либо по воздуху. Существуют два основных маршрута, которыми прибывают на Соловки жители, паломники, туристы, путешественники – через Архангельск (1) и через Кемь (последний только в период навигации) (2).</w:t>
      </w:r>
    </w:p>
    <w:p w:rsidR="00D12284" w:rsidRPr="00CD7355" w:rsidRDefault="00D12284" w:rsidP="00D12284">
      <w:pPr>
        <w:pStyle w:val="a7"/>
        <w:ind w:left="0"/>
        <w:rPr>
          <w:rFonts w:asciiTheme="minorHAnsi" w:hAnsiTheme="minorHAnsi" w:cs="Calibri"/>
        </w:rPr>
      </w:pPr>
      <w:r w:rsidRPr="00CD7355">
        <w:rPr>
          <w:rFonts w:asciiTheme="minorHAnsi" w:hAnsiTheme="minorHAnsi" w:cs="Calibri"/>
        </w:rPr>
        <w:lastRenderedPageBreak/>
        <w:t>(1). Из Петербурга на Соловки можно добраться прямым авиарейсом через Архангельск (билет Вы получаете один, но в Архангельске в аэропорту Талаги пересаживаетесь на другой самолет). Подробности можно узнать по телефонам справочной компании «Нордавия» (</w:t>
      </w:r>
      <w:hyperlink r:id="rId55" w:history="1">
        <w:r w:rsidRPr="00CD7355">
          <w:rPr>
            <w:rStyle w:val="a6"/>
            <w:rFonts w:asciiTheme="minorHAnsi" w:hAnsiTheme="minorHAnsi" w:cs="Calibri"/>
          </w:rPr>
          <w:t>www.nordavia.ru</w:t>
        </w:r>
      </w:hyperlink>
      <w:r w:rsidRPr="00CD7355">
        <w:rPr>
          <w:rFonts w:asciiTheme="minorHAnsi" w:hAnsiTheme="minorHAnsi" w:cs="Calibri"/>
        </w:rPr>
        <w:t xml:space="preserve">). </w:t>
      </w:r>
    </w:p>
    <w:tbl>
      <w:tblPr>
        <w:tblW w:w="0" w:type="auto"/>
        <w:tblInd w:w="-5" w:type="dxa"/>
        <w:tblLayout w:type="fixed"/>
        <w:tblLook w:val="0000" w:firstRow="0" w:lastRow="0" w:firstColumn="0" w:lastColumn="0" w:noHBand="0" w:noVBand="0"/>
      </w:tblPr>
      <w:tblGrid>
        <w:gridCol w:w="1970"/>
        <w:gridCol w:w="1971"/>
        <w:gridCol w:w="1971"/>
        <w:gridCol w:w="1971"/>
        <w:gridCol w:w="1981"/>
      </w:tblGrid>
      <w:tr w:rsidR="00D12284" w:rsidRPr="00CD7355" w:rsidTr="00321F52">
        <w:tc>
          <w:tcPr>
            <w:tcW w:w="1970"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rPr>
                <w:rFonts w:asciiTheme="minorHAnsi" w:hAnsiTheme="minorHAnsi" w:cs="Calibri"/>
              </w:rPr>
            </w:pPr>
            <w:r w:rsidRPr="00CD7355">
              <w:rPr>
                <w:rFonts w:asciiTheme="minorHAnsi" w:hAnsiTheme="minorHAnsi" w:cs="Calibri"/>
              </w:rPr>
              <w:t>Поезд</w:t>
            </w:r>
          </w:p>
          <w:p w:rsidR="00D12284" w:rsidRPr="00CD7355" w:rsidRDefault="00D12284" w:rsidP="00321F52">
            <w:pPr>
              <w:ind w:left="0"/>
              <w:rPr>
                <w:rFonts w:asciiTheme="minorHAnsi" w:hAnsiTheme="minorHAnsi" w:cs="Calibri"/>
              </w:rPr>
            </w:pPr>
            <w:r w:rsidRPr="00CD7355">
              <w:rPr>
                <w:rFonts w:asciiTheme="minorHAnsi" w:hAnsiTheme="minorHAnsi" w:cs="Calibri"/>
              </w:rPr>
              <w:t>Санкт-Петербург- Архангельск</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rPr>
                <w:rFonts w:asciiTheme="minorHAnsi" w:hAnsiTheme="minorHAnsi" w:cs="Calibri"/>
              </w:rPr>
            </w:pPr>
            <w:r w:rsidRPr="00CD7355">
              <w:rPr>
                <w:rFonts w:asciiTheme="minorHAnsi" w:hAnsiTheme="minorHAnsi" w:cs="Calibri"/>
              </w:rPr>
              <w:t>Отправление с Ладожского вокзала</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rPr>
                <w:rFonts w:asciiTheme="minorHAnsi" w:hAnsiTheme="minorHAnsi" w:cs="Calibri"/>
              </w:rPr>
            </w:pPr>
            <w:r w:rsidRPr="00CD7355">
              <w:rPr>
                <w:rFonts w:asciiTheme="minorHAnsi" w:hAnsiTheme="minorHAnsi" w:cs="Calibri"/>
              </w:rPr>
              <w:t>Время в пути</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rPr>
                <w:rFonts w:asciiTheme="minorHAnsi" w:hAnsiTheme="minorHAnsi" w:cs="Calibri"/>
              </w:rPr>
            </w:pPr>
            <w:r w:rsidRPr="00CD7355">
              <w:rPr>
                <w:rFonts w:asciiTheme="minorHAnsi" w:hAnsiTheme="minorHAnsi" w:cs="Calibri"/>
              </w:rPr>
              <w:t>Прибытие в Архангельск</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12284" w:rsidRPr="00CD7355" w:rsidRDefault="00D12284" w:rsidP="00321F52">
            <w:pPr>
              <w:snapToGrid w:val="0"/>
              <w:ind w:left="0"/>
              <w:rPr>
                <w:rFonts w:asciiTheme="minorHAnsi" w:hAnsiTheme="minorHAnsi" w:cs="Calibri"/>
              </w:rPr>
            </w:pPr>
            <w:r w:rsidRPr="00CD7355">
              <w:rPr>
                <w:rFonts w:asciiTheme="minorHAnsi" w:hAnsiTheme="minorHAnsi" w:cs="Calibri"/>
              </w:rPr>
              <w:t xml:space="preserve">Цена </w:t>
            </w:r>
          </w:p>
        </w:tc>
      </w:tr>
      <w:tr w:rsidR="00D12284" w:rsidRPr="00CD7355" w:rsidTr="00321F52">
        <w:tc>
          <w:tcPr>
            <w:tcW w:w="1970"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rPr>
                <w:rFonts w:asciiTheme="minorHAnsi" w:hAnsiTheme="minorHAnsi" w:cs="Calibri"/>
              </w:rPr>
            </w:pPr>
            <w:r w:rsidRPr="00CD7355">
              <w:rPr>
                <w:rFonts w:asciiTheme="minorHAnsi" w:hAnsiTheme="minorHAnsi" w:cs="Calibri"/>
              </w:rPr>
              <w:t>390А</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rPr>
                <w:rFonts w:asciiTheme="minorHAnsi" w:hAnsiTheme="minorHAnsi" w:cs="Calibri"/>
              </w:rPr>
            </w:pPr>
            <w:r w:rsidRPr="00CD7355">
              <w:rPr>
                <w:rFonts w:asciiTheme="minorHAnsi" w:hAnsiTheme="minorHAnsi" w:cs="Calibri"/>
              </w:rPr>
              <w:t>10.04</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rPr>
                <w:rFonts w:asciiTheme="minorHAnsi" w:hAnsiTheme="minorHAnsi" w:cs="Calibri"/>
              </w:rPr>
            </w:pPr>
            <w:r w:rsidRPr="00CD7355">
              <w:rPr>
                <w:rFonts w:asciiTheme="minorHAnsi" w:hAnsiTheme="minorHAnsi" w:cs="Calibri"/>
              </w:rPr>
              <w:t>25 часов</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rPr>
                <w:rFonts w:asciiTheme="minorHAnsi" w:hAnsiTheme="minorHAnsi" w:cs="Calibri"/>
              </w:rPr>
            </w:pPr>
            <w:r w:rsidRPr="00CD7355">
              <w:rPr>
                <w:rFonts w:asciiTheme="minorHAnsi" w:hAnsiTheme="minorHAnsi" w:cs="Calibri"/>
              </w:rPr>
              <w:t>11.30</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12284" w:rsidRPr="00CD7355" w:rsidRDefault="00D12284" w:rsidP="00321F52">
            <w:pPr>
              <w:snapToGrid w:val="0"/>
              <w:ind w:left="0"/>
              <w:rPr>
                <w:rFonts w:asciiTheme="minorHAnsi" w:hAnsiTheme="minorHAnsi" w:cs="Calibri"/>
              </w:rPr>
            </w:pPr>
            <w:r w:rsidRPr="00CD7355">
              <w:rPr>
                <w:rFonts w:asciiTheme="minorHAnsi" w:hAnsiTheme="minorHAnsi" w:cs="Calibri"/>
              </w:rPr>
              <w:t>1284.00</w:t>
            </w:r>
          </w:p>
        </w:tc>
      </w:tr>
    </w:tbl>
    <w:p w:rsidR="00D12284" w:rsidRPr="00CD7355" w:rsidRDefault="00D12284" w:rsidP="00D12284">
      <w:pPr>
        <w:ind w:left="0"/>
        <w:rPr>
          <w:rFonts w:asciiTheme="minorHAnsi" w:hAnsiTheme="minorHAnsi" w:cs="Calibri"/>
        </w:rPr>
      </w:pPr>
    </w:p>
    <w:tbl>
      <w:tblPr>
        <w:tblW w:w="0" w:type="auto"/>
        <w:tblInd w:w="-5" w:type="dxa"/>
        <w:tblLayout w:type="fixed"/>
        <w:tblLook w:val="0000" w:firstRow="0" w:lastRow="0" w:firstColumn="0" w:lastColumn="0" w:noHBand="0" w:noVBand="0"/>
      </w:tblPr>
      <w:tblGrid>
        <w:gridCol w:w="1970"/>
        <w:gridCol w:w="1971"/>
        <w:gridCol w:w="1971"/>
        <w:gridCol w:w="1971"/>
        <w:gridCol w:w="1981"/>
      </w:tblGrid>
      <w:tr w:rsidR="00D12284" w:rsidRPr="00CD7355" w:rsidTr="00321F52">
        <w:tc>
          <w:tcPr>
            <w:tcW w:w="1970"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rPr>
                <w:rFonts w:asciiTheme="minorHAnsi" w:hAnsiTheme="minorHAnsi" w:cs="Calibri"/>
              </w:rPr>
            </w:pPr>
            <w:r w:rsidRPr="00CD7355">
              <w:rPr>
                <w:rFonts w:asciiTheme="minorHAnsi" w:hAnsiTheme="minorHAnsi" w:cs="Calibri"/>
              </w:rPr>
              <w:t>Поезд</w:t>
            </w:r>
          </w:p>
          <w:p w:rsidR="00D12284" w:rsidRPr="00CD7355" w:rsidRDefault="00D12284" w:rsidP="00321F52">
            <w:pPr>
              <w:ind w:left="0"/>
              <w:rPr>
                <w:rFonts w:asciiTheme="minorHAnsi" w:hAnsiTheme="minorHAnsi" w:cs="Calibri"/>
              </w:rPr>
            </w:pPr>
            <w:r w:rsidRPr="00CD7355">
              <w:rPr>
                <w:rFonts w:asciiTheme="minorHAnsi" w:hAnsiTheme="minorHAnsi" w:cs="Calibri"/>
              </w:rPr>
              <w:t>Архангельск –Санкт-Петербург</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rPr>
                <w:rFonts w:asciiTheme="minorHAnsi" w:hAnsiTheme="minorHAnsi" w:cs="Calibri"/>
              </w:rPr>
            </w:pPr>
            <w:r w:rsidRPr="00CD7355">
              <w:rPr>
                <w:rFonts w:asciiTheme="minorHAnsi" w:hAnsiTheme="minorHAnsi" w:cs="Calibri"/>
              </w:rPr>
              <w:t>Отправление из Архангельска</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rPr>
                <w:rFonts w:asciiTheme="minorHAnsi" w:hAnsiTheme="minorHAnsi" w:cs="Calibri"/>
              </w:rPr>
            </w:pPr>
            <w:r w:rsidRPr="00CD7355">
              <w:rPr>
                <w:rFonts w:asciiTheme="minorHAnsi" w:hAnsiTheme="minorHAnsi" w:cs="Calibri"/>
              </w:rPr>
              <w:t>Время в пути</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rPr>
                <w:rFonts w:asciiTheme="minorHAnsi" w:hAnsiTheme="minorHAnsi" w:cs="Calibri"/>
              </w:rPr>
            </w:pPr>
            <w:r w:rsidRPr="00CD7355">
              <w:rPr>
                <w:rFonts w:asciiTheme="minorHAnsi" w:hAnsiTheme="minorHAnsi" w:cs="Calibri"/>
              </w:rPr>
              <w:t>Прибытие на Ладожский вокзал</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12284" w:rsidRPr="00CD7355" w:rsidRDefault="00D12284" w:rsidP="00321F52">
            <w:pPr>
              <w:snapToGrid w:val="0"/>
              <w:ind w:left="0"/>
              <w:rPr>
                <w:rFonts w:asciiTheme="minorHAnsi" w:hAnsiTheme="minorHAnsi" w:cs="Calibri"/>
              </w:rPr>
            </w:pPr>
            <w:r w:rsidRPr="00CD7355">
              <w:rPr>
                <w:rFonts w:asciiTheme="minorHAnsi" w:hAnsiTheme="minorHAnsi" w:cs="Calibri"/>
              </w:rPr>
              <w:t xml:space="preserve">Цена </w:t>
            </w:r>
          </w:p>
        </w:tc>
      </w:tr>
      <w:tr w:rsidR="00D12284" w:rsidRPr="00CD7355" w:rsidTr="00321F52">
        <w:tc>
          <w:tcPr>
            <w:tcW w:w="1970"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rPr>
                <w:rFonts w:asciiTheme="minorHAnsi" w:hAnsiTheme="minorHAnsi" w:cs="Calibri"/>
              </w:rPr>
            </w:pPr>
            <w:r w:rsidRPr="00CD7355">
              <w:rPr>
                <w:rFonts w:asciiTheme="minorHAnsi" w:hAnsiTheme="minorHAnsi" w:cs="Calibri"/>
              </w:rPr>
              <w:t>3898</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rPr>
                <w:rFonts w:asciiTheme="minorHAnsi" w:hAnsiTheme="minorHAnsi" w:cs="Calibri"/>
              </w:rPr>
            </w:pPr>
            <w:r w:rsidRPr="00CD7355">
              <w:rPr>
                <w:rFonts w:asciiTheme="minorHAnsi" w:hAnsiTheme="minorHAnsi" w:cs="Calibri"/>
              </w:rPr>
              <w:t>20.43</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rPr>
                <w:rFonts w:asciiTheme="minorHAnsi" w:hAnsiTheme="minorHAnsi" w:cs="Calibri"/>
              </w:rPr>
            </w:pPr>
            <w:r w:rsidRPr="00CD7355">
              <w:rPr>
                <w:rFonts w:asciiTheme="minorHAnsi" w:hAnsiTheme="minorHAnsi" w:cs="Calibri"/>
              </w:rPr>
              <w:t>25 часов</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rPr>
                <w:rFonts w:asciiTheme="minorHAnsi" w:hAnsiTheme="minorHAnsi" w:cs="Calibri"/>
              </w:rPr>
            </w:pPr>
            <w:r w:rsidRPr="00CD7355">
              <w:rPr>
                <w:rFonts w:asciiTheme="minorHAnsi" w:hAnsiTheme="minorHAnsi" w:cs="Calibri"/>
              </w:rPr>
              <w:t>21.52</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12284" w:rsidRPr="00CD7355" w:rsidRDefault="00D12284" w:rsidP="00321F52">
            <w:pPr>
              <w:snapToGrid w:val="0"/>
              <w:ind w:left="0"/>
              <w:rPr>
                <w:rFonts w:asciiTheme="minorHAnsi" w:hAnsiTheme="minorHAnsi" w:cs="Calibri"/>
              </w:rPr>
            </w:pPr>
            <w:r w:rsidRPr="00CD7355">
              <w:rPr>
                <w:rFonts w:asciiTheme="minorHAnsi" w:hAnsiTheme="minorHAnsi" w:cs="Calibri"/>
              </w:rPr>
              <w:t>1315.00</w:t>
            </w:r>
          </w:p>
        </w:tc>
      </w:tr>
    </w:tbl>
    <w:p w:rsidR="00D12284" w:rsidRPr="00CD7355" w:rsidRDefault="00D12284" w:rsidP="00D12284">
      <w:pPr>
        <w:ind w:left="0"/>
        <w:rPr>
          <w:rFonts w:asciiTheme="minorHAnsi" w:hAnsiTheme="minorHAnsi" w:cs="Calibri"/>
        </w:rPr>
      </w:pPr>
    </w:p>
    <w:p w:rsidR="00D12284" w:rsidRPr="00CD7355" w:rsidRDefault="00D12284" w:rsidP="00D12284">
      <w:pPr>
        <w:ind w:left="0"/>
        <w:rPr>
          <w:rFonts w:asciiTheme="minorHAnsi" w:hAnsiTheme="minorHAnsi" w:cs="Calibri"/>
        </w:rPr>
      </w:pPr>
      <w:r w:rsidRPr="00CD7355">
        <w:rPr>
          <w:rFonts w:asciiTheme="minorHAnsi" w:hAnsiTheme="minorHAnsi" w:cs="Calibri"/>
        </w:rPr>
        <w:t>Самолеты летают по воскресениям и вторникам.</w:t>
      </w:r>
    </w:p>
    <w:p w:rsidR="00D12284" w:rsidRPr="00CD7355" w:rsidRDefault="00D12284" w:rsidP="00D12284">
      <w:pPr>
        <w:ind w:left="0"/>
        <w:rPr>
          <w:rFonts w:asciiTheme="minorHAnsi" w:hAnsiTheme="minorHAnsi" w:cs="Calibri"/>
        </w:rPr>
      </w:pPr>
    </w:p>
    <w:tbl>
      <w:tblPr>
        <w:tblW w:w="0" w:type="auto"/>
        <w:tblInd w:w="-5" w:type="dxa"/>
        <w:tblLayout w:type="fixed"/>
        <w:tblLook w:val="0000" w:firstRow="0" w:lastRow="0" w:firstColumn="0" w:lastColumn="0" w:noHBand="0" w:noVBand="0"/>
      </w:tblPr>
      <w:tblGrid>
        <w:gridCol w:w="1878"/>
        <w:gridCol w:w="2063"/>
        <w:gridCol w:w="1971"/>
        <w:gridCol w:w="1971"/>
        <w:gridCol w:w="1981"/>
      </w:tblGrid>
      <w:tr w:rsidR="00D12284" w:rsidRPr="00CD7355" w:rsidTr="00321F52">
        <w:tc>
          <w:tcPr>
            <w:tcW w:w="1878"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Самолет АН-24</w:t>
            </w:r>
          </w:p>
          <w:p w:rsidR="00D12284" w:rsidRPr="00CD7355" w:rsidRDefault="00D12284" w:rsidP="00321F52">
            <w:pPr>
              <w:ind w:left="0"/>
              <w:jc w:val="center"/>
              <w:rPr>
                <w:rFonts w:asciiTheme="minorHAnsi" w:hAnsiTheme="minorHAnsi" w:cs="Calibri"/>
              </w:rPr>
            </w:pPr>
          </w:p>
        </w:tc>
        <w:tc>
          <w:tcPr>
            <w:tcW w:w="2063"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Отправление из Архангельска</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Время в пути</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Прибытие на Соловки</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 xml:space="preserve">Цена </w:t>
            </w:r>
          </w:p>
        </w:tc>
      </w:tr>
      <w:tr w:rsidR="00D12284" w:rsidRPr="00CD7355" w:rsidTr="00321F52">
        <w:tc>
          <w:tcPr>
            <w:tcW w:w="1878"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5</w:t>
            </w:r>
            <w:r w:rsidRPr="00CD7355">
              <w:rPr>
                <w:rFonts w:asciiTheme="minorHAnsi" w:hAnsiTheme="minorHAnsi" w:cs="Calibri"/>
                <w:lang w:val="en-US"/>
              </w:rPr>
              <w:t>H</w:t>
            </w:r>
            <w:r w:rsidRPr="00CD7355">
              <w:rPr>
                <w:rFonts w:asciiTheme="minorHAnsi" w:hAnsiTheme="minorHAnsi" w:cs="Calibri"/>
              </w:rPr>
              <w:t>121</w:t>
            </w:r>
          </w:p>
        </w:tc>
        <w:tc>
          <w:tcPr>
            <w:tcW w:w="2063"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Вс 14.00</w:t>
            </w:r>
          </w:p>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 xml:space="preserve"> Вт 12.30 </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 xml:space="preserve"> 50 мин</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14.50</w:t>
            </w:r>
          </w:p>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13.20</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7620 руб. – специальный тариф для группы 6 человек в направлении «туда-обратно»</w:t>
            </w:r>
          </w:p>
        </w:tc>
      </w:tr>
    </w:tbl>
    <w:p w:rsidR="00D12284" w:rsidRPr="00CD7355" w:rsidRDefault="00D12284" w:rsidP="00D12284">
      <w:pPr>
        <w:ind w:left="0"/>
        <w:rPr>
          <w:rFonts w:asciiTheme="minorHAnsi" w:hAnsiTheme="minorHAnsi" w:cs="Calibri"/>
        </w:rPr>
      </w:pPr>
    </w:p>
    <w:tbl>
      <w:tblPr>
        <w:tblW w:w="0" w:type="auto"/>
        <w:tblInd w:w="-5" w:type="dxa"/>
        <w:tblLayout w:type="fixed"/>
        <w:tblLook w:val="0000" w:firstRow="0" w:lastRow="0" w:firstColumn="0" w:lastColumn="0" w:noHBand="0" w:noVBand="0"/>
      </w:tblPr>
      <w:tblGrid>
        <w:gridCol w:w="1970"/>
        <w:gridCol w:w="1971"/>
        <w:gridCol w:w="1971"/>
        <w:gridCol w:w="1971"/>
        <w:gridCol w:w="1981"/>
      </w:tblGrid>
      <w:tr w:rsidR="00D12284" w:rsidRPr="00CD7355" w:rsidTr="00321F52">
        <w:tc>
          <w:tcPr>
            <w:tcW w:w="1970"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Самолет АН-24</w:t>
            </w:r>
          </w:p>
          <w:p w:rsidR="00D12284" w:rsidRPr="00CD7355" w:rsidRDefault="00D12284" w:rsidP="00321F52">
            <w:pPr>
              <w:ind w:left="0"/>
              <w:jc w:val="center"/>
              <w:rPr>
                <w:rFonts w:asciiTheme="minorHAnsi" w:hAnsiTheme="minorHAnsi" w:cs="Calibri"/>
              </w:rPr>
            </w:pP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Отправление с Соловков</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Время в пути</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Прибытие в Архангельск</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 xml:space="preserve">Цена </w:t>
            </w:r>
          </w:p>
        </w:tc>
      </w:tr>
      <w:tr w:rsidR="00D12284" w:rsidRPr="00CD7355" w:rsidTr="00321F52">
        <w:tc>
          <w:tcPr>
            <w:tcW w:w="1970"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5</w:t>
            </w:r>
            <w:r w:rsidRPr="00CD7355">
              <w:rPr>
                <w:rFonts w:asciiTheme="minorHAnsi" w:hAnsiTheme="minorHAnsi" w:cs="Calibri"/>
                <w:lang w:val="en-US"/>
              </w:rPr>
              <w:t>H</w:t>
            </w:r>
            <w:r w:rsidRPr="00CD7355">
              <w:rPr>
                <w:rFonts w:asciiTheme="minorHAnsi" w:hAnsiTheme="minorHAnsi" w:cs="Calibri"/>
              </w:rPr>
              <w:t>122</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Вс 15.30</w:t>
            </w:r>
          </w:p>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 xml:space="preserve"> Вт 14.50 </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50 мин</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16.20</w:t>
            </w:r>
          </w:p>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15.40</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7620 руб. – специальный тариф для группы 6 человек в направлении «туда-обратно»</w:t>
            </w:r>
          </w:p>
        </w:tc>
      </w:tr>
    </w:tbl>
    <w:p w:rsidR="00D12284" w:rsidRPr="00CD7355" w:rsidRDefault="00D12284" w:rsidP="00D12284">
      <w:pPr>
        <w:ind w:left="0"/>
        <w:rPr>
          <w:rFonts w:asciiTheme="minorHAnsi" w:hAnsiTheme="minorHAnsi" w:cs="Calibri"/>
        </w:rPr>
      </w:pPr>
    </w:p>
    <w:p w:rsidR="00D12284" w:rsidRPr="00CD7355" w:rsidRDefault="00D12284" w:rsidP="00D12284">
      <w:pPr>
        <w:pStyle w:val="a7"/>
        <w:ind w:left="0"/>
        <w:rPr>
          <w:rFonts w:asciiTheme="minorHAnsi" w:hAnsiTheme="minorHAnsi" w:cs="Calibri"/>
        </w:rPr>
      </w:pPr>
      <w:r w:rsidRPr="00CD7355">
        <w:rPr>
          <w:rFonts w:asciiTheme="minorHAnsi" w:hAnsiTheme="minorHAnsi" w:cs="Calibri"/>
        </w:rPr>
        <w:t xml:space="preserve"> (2). Это наш путь:</w:t>
      </w:r>
    </w:p>
    <w:tbl>
      <w:tblPr>
        <w:tblW w:w="0" w:type="auto"/>
        <w:tblInd w:w="-5" w:type="dxa"/>
        <w:tblLayout w:type="fixed"/>
        <w:tblLook w:val="0000" w:firstRow="0" w:lastRow="0" w:firstColumn="0" w:lastColumn="0" w:noHBand="0" w:noVBand="0"/>
      </w:tblPr>
      <w:tblGrid>
        <w:gridCol w:w="1970"/>
        <w:gridCol w:w="1971"/>
        <w:gridCol w:w="1971"/>
        <w:gridCol w:w="1971"/>
        <w:gridCol w:w="1981"/>
      </w:tblGrid>
      <w:tr w:rsidR="00D12284" w:rsidRPr="00CD7355" w:rsidTr="00321F52">
        <w:tc>
          <w:tcPr>
            <w:tcW w:w="1970"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Поезд</w:t>
            </w:r>
          </w:p>
          <w:p w:rsidR="00D12284" w:rsidRPr="00CD7355" w:rsidRDefault="00D12284" w:rsidP="00321F52">
            <w:pPr>
              <w:ind w:left="0"/>
              <w:jc w:val="center"/>
              <w:rPr>
                <w:rFonts w:asciiTheme="minorHAnsi" w:hAnsiTheme="minorHAnsi" w:cs="Calibri"/>
              </w:rPr>
            </w:pPr>
            <w:r w:rsidRPr="00CD7355">
              <w:rPr>
                <w:rFonts w:asciiTheme="minorHAnsi" w:hAnsiTheme="minorHAnsi" w:cs="Calibri"/>
              </w:rPr>
              <w:t>Санкт-Петербург-Мурманск</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Отправление с Ладожского вокзала</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Время в пути</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Прибытие на станцию Кемь</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 xml:space="preserve">Цена </w:t>
            </w:r>
          </w:p>
        </w:tc>
      </w:tr>
      <w:tr w:rsidR="00D12284" w:rsidRPr="00CD7355" w:rsidTr="00321F52">
        <w:tc>
          <w:tcPr>
            <w:tcW w:w="1970"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022Ч</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17.20</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15.40</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9.00</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1234,00</w:t>
            </w:r>
          </w:p>
        </w:tc>
      </w:tr>
    </w:tbl>
    <w:p w:rsidR="00D12284" w:rsidRPr="00CD7355" w:rsidRDefault="00D12284" w:rsidP="00D12284">
      <w:pPr>
        <w:ind w:left="0"/>
        <w:rPr>
          <w:rFonts w:asciiTheme="minorHAnsi" w:hAnsiTheme="minorHAnsi" w:cs="Calibri"/>
        </w:rPr>
      </w:pPr>
    </w:p>
    <w:tbl>
      <w:tblPr>
        <w:tblW w:w="0" w:type="auto"/>
        <w:tblInd w:w="-5" w:type="dxa"/>
        <w:tblLayout w:type="fixed"/>
        <w:tblLook w:val="0000" w:firstRow="0" w:lastRow="0" w:firstColumn="0" w:lastColumn="0" w:noHBand="0" w:noVBand="0"/>
      </w:tblPr>
      <w:tblGrid>
        <w:gridCol w:w="1970"/>
        <w:gridCol w:w="1971"/>
        <w:gridCol w:w="1971"/>
        <w:gridCol w:w="1971"/>
        <w:gridCol w:w="1981"/>
      </w:tblGrid>
      <w:tr w:rsidR="00D12284" w:rsidRPr="00CD7355" w:rsidTr="00321F52">
        <w:tc>
          <w:tcPr>
            <w:tcW w:w="1970"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lastRenderedPageBreak/>
              <w:t>Поезд</w:t>
            </w:r>
          </w:p>
          <w:p w:rsidR="00D12284" w:rsidRPr="00CD7355" w:rsidRDefault="00D12284" w:rsidP="00321F52">
            <w:pPr>
              <w:ind w:left="0"/>
              <w:jc w:val="center"/>
              <w:rPr>
                <w:rFonts w:asciiTheme="minorHAnsi" w:hAnsiTheme="minorHAnsi" w:cs="Calibri"/>
              </w:rPr>
            </w:pPr>
            <w:r w:rsidRPr="00CD7355">
              <w:rPr>
                <w:rFonts w:asciiTheme="minorHAnsi" w:hAnsiTheme="minorHAnsi" w:cs="Calibri"/>
              </w:rPr>
              <w:t>Мурманск – Санкт-Петербург</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 xml:space="preserve">Отправление со  станции Кемь </w:t>
            </w:r>
          </w:p>
          <w:p w:rsidR="00D12284" w:rsidRPr="00CD7355" w:rsidRDefault="00D12284" w:rsidP="00321F52">
            <w:pPr>
              <w:ind w:left="0"/>
              <w:jc w:val="center"/>
              <w:rPr>
                <w:rFonts w:asciiTheme="minorHAnsi" w:hAnsiTheme="minorHAnsi" w:cs="Calibri"/>
              </w:rPr>
            </w:pPr>
            <w:r w:rsidRPr="00CD7355">
              <w:rPr>
                <w:rFonts w:asciiTheme="minorHAnsi" w:hAnsiTheme="minorHAnsi" w:cs="Calibri"/>
              </w:rPr>
              <w:t>(стоянка 15 минут)</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Время в пути</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Прибытие на Ладожский вокзал</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 xml:space="preserve">Цена </w:t>
            </w:r>
          </w:p>
        </w:tc>
      </w:tr>
      <w:tr w:rsidR="00D12284" w:rsidRPr="00CD7355" w:rsidTr="00321F52">
        <w:tc>
          <w:tcPr>
            <w:tcW w:w="1970"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lang w:val="en-US"/>
              </w:rPr>
              <w:t>02</w:t>
            </w:r>
            <w:r w:rsidRPr="00CD7355">
              <w:rPr>
                <w:rFonts w:asciiTheme="minorHAnsi" w:hAnsiTheme="minorHAnsi" w:cs="Calibri"/>
              </w:rPr>
              <w:t>1Ч</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20.25</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15.45</w:t>
            </w:r>
          </w:p>
        </w:tc>
        <w:tc>
          <w:tcPr>
            <w:tcW w:w="1971" w:type="dxa"/>
            <w:tcBorders>
              <w:top w:val="single" w:sz="4" w:space="0" w:color="000000"/>
              <w:left w:val="single" w:sz="4" w:space="0" w:color="000000"/>
              <w:bottom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12.11</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12284" w:rsidRPr="00CD7355" w:rsidRDefault="00D12284" w:rsidP="00321F52">
            <w:pPr>
              <w:snapToGrid w:val="0"/>
              <w:ind w:left="0"/>
              <w:jc w:val="center"/>
              <w:rPr>
                <w:rFonts w:asciiTheme="minorHAnsi" w:hAnsiTheme="minorHAnsi" w:cs="Calibri"/>
              </w:rPr>
            </w:pPr>
            <w:r w:rsidRPr="00CD7355">
              <w:rPr>
                <w:rFonts w:asciiTheme="minorHAnsi" w:hAnsiTheme="minorHAnsi" w:cs="Calibri"/>
              </w:rPr>
              <w:t>1234,00</w:t>
            </w:r>
          </w:p>
        </w:tc>
      </w:tr>
    </w:tbl>
    <w:p w:rsidR="00D12284" w:rsidRPr="00CD7355" w:rsidRDefault="00D12284" w:rsidP="00FA17B3">
      <w:pPr>
        <w:pStyle w:val="a7"/>
        <w:spacing w:before="0" w:beforeAutospacing="0" w:after="0" w:afterAutospacing="0"/>
        <w:ind w:left="0" w:firstLine="708"/>
        <w:rPr>
          <w:rFonts w:asciiTheme="minorHAnsi" w:hAnsiTheme="minorHAnsi" w:cs="Calibri"/>
        </w:rPr>
      </w:pPr>
      <w:r w:rsidRPr="00CD7355">
        <w:rPr>
          <w:rFonts w:asciiTheme="minorHAnsi" w:hAnsiTheme="minorHAnsi" w:cs="Calibri"/>
        </w:rPr>
        <w:t xml:space="preserve">От железнодорожного вокзала в г. Кемь автобусом № 1, маршруткой или на такси до пригорода Кеми – Рабочеостровска, где находится порт. Летом обычно ко всем ночным поездам из Москвы и Санкт-Петербурга подходит частный автобус, а такси на площади перед вокзалом стоят круглосуточно. </w:t>
      </w:r>
    </w:p>
    <w:p w:rsidR="00D12284" w:rsidRPr="00CD7355" w:rsidRDefault="00D12284" w:rsidP="00FA17B3">
      <w:pPr>
        <w:pStyle w:val="a7"/>
        <w:spacing w:before="0" w:beforeAutospacing="0" w:after="0" w:afterAutospacing="0"/>
        <w:ind w:left="0"/>
        <w:rPr>
          <w:rFonts w:asciiTheme="minorHAnsi" w:hAnsiTheme="minorHAnsi" w:cs="Calibri"/>
        </w:rPr>
      </w:pPr>
      <w:r w:rsidRPr="00CD7355">
        <w:rPr>
          <w:rFonts w:asciiTheme="minorHAnsi" w:hAnsiTheme="minorHAnsi" w:cs="Calibri"/>
        </w:rPr>
        <w:t xml:space="preserve">В ожидании катера можно: </w:t>
      </w:r>
    </w:p>
    <w:p w:rsidR="00D12284" w:rsidRPr="00CD7355" w:rsidRDefault="00D12284" w:rsidP="00FA17B3">
      <w:pPr>
        <w:pStyle w:val="a7"/>
        <w:spacing w:before="0" w:beforeAutospacing="0" w:after="0" w:afterAutospacing="0"/>
        <w:ind w:left="0"/>
        <w:rPr>
          <w:rFonts w:asciiTheme="minorHAnsi" w:hAnsiTheme="minorHAnsi" w:cs="Calibri"/>
        </w:rPr>
      </w:pPr>
      <w:r w:rsidRPr="00CD7355">
        <w:rPr>
          <w:rFonts w:asciiTheme="minorHAnsi" w:hAnsiTheme="minorHAnsi" w:cs="Calibri"/>
        </w:rPr>
        <w:t xml:space="preserve">- переждать на причале </w:t>
      </w:r>
    </w:p>
    <w:p w:rsidR="00D12284" w:rsidRPr="00CD7355" w:rsidRDefault="00D12284" w:rsidP="00FA17B3">
      <w:pPr>
        <w:pStyle w:val="a7"/>
        <w:spacing w:before="0" w:beforeAutospacing="0" w:after="0" w:afterAutospacing="0"/>
        <w:ind w:left="0"/>
        <w:rPr>
          <w:rFonts w:asciiTheme="minorHAnsi" w:hAnsiTheme="minorHAnsi" w:cs="Calibri"/>
        </w:rPr>
      </w:pPr>
      <w:r w:rsidRPr="00CD7355">
        <w:rPr>
          <w:rFonts w:asciiTheme="minorHAnsi" w:hAnsiTheme="minorHAnsi" w:cs="Calibri"/>
        </w:rPr>
        <w:t xml:space="preserve">- остановиться в гостинице «Причал» - находится в 100 метрах от причала (Республика Карелия, г. Кемь, пос. Рабочеостровск, ул. Набережная, д.1; тел.: (81458) 5-60-60, </w:t>
      </w:r>
      <w:hyperlink r:id="rId56" w:history="1">
        <w:r w:rsidRPr="00CD7355">
          <w:rPr>
            <w:rStyle w:val="a6"/>
            <w:rFonts w:asciiTheme="minorHAnsi" w:hAnsiTheme="minorHAnsi" w:cs="Calibri"/>
          </w:rPr>
          <w:t>www.prichalrk.ru</w:t>
        </w:r>
      </w:hyperlink>
      <w:r w:rsidRPr="00CD7355">
        <w:rPr>
          <w:rFonts w:asciiTheme="minorHAnsi" w:hAnsiTheme="minorHAnsi" w:cs="Calibri"/>
        </w:rPr>
        <w:t>). Места в гостинице лучше забронировать заранее. Там же можно купить (забронировать) билеты на т/х «Василий Косяков», который отходит в 8 утра.</w:t>
      </w:r>
    </w:p>
    <w:p w:rsidR="00D12284" w:rsidRPr="00CD7355" w:rsidRDefault="00D12284" w:rsidP="00FA17B3">
      <w:pPr>
        <w:pStyle w:val="a7"/>
        <w:spacing w:before="0" w:beforeAutospacing="0" w:after="0" w:afterAutospacing="0"/>
        <w:ind w:left="0"/>
        <w:rPr>
          <w:rFonts w:asciiTheme="minorHAnsi" w:hAnsiTheme="minorHAnsi" w:cs="Calibri"/>
        </w:rPr>
      </w:pPr>
      <w:r w:rsidRPr="00CD7355">
        <w:rPr>
          <w:rFonts w:asciiTheme="minorHAnsi" w:hAnsiTheme="minorHAnsi" w:cs="Calibri"/>
        </w:rPr>
        <w:t xml:space="preserve">- остановиться в Соловецком подворье в Кеми (в 5-ти мин. ходьбы от причала) (Республика Карелия, г. Кемь, пос. Рабочестровск, ул. Портовая, 8; тел.: (81458)35368, 8(921)452-95-09. </w:t>
      </w:r>
    </w:p>
    <w:p w:rsidR="00D12284" w:rsidRPr="00CD7355" w:rsidRDefault="00D12284" w:rsidP="00FA17B3">
      <w:pPr>
        <w:pStyle w:val="a7"/>
        <w:spacing w:before="0" w:beforeAutospacing="0" w:after="0" w:afterAutospacing="0"/>
        <w:ind w:left="0"/>
        <w:rPr>
          <w:rFonts w:asciiTheme="minorHAnsi" w:hAnsiTheme="minorHAnsi" w:cs="Calibri"/>
        </w:rPr>
      </w:pPr>
      <w:r w:rsidRPr="00CD7355">
        <w:rPr>
          <w:rFonts w:asciiTheme="minorHAnsi" w:hAnsiTheme="minorHAnsi" w:cs="Calibri"/>
        </w:rPr>
        <w:t>- посетить замечательный кемский краеведческий музей «Поморье» (г. Кемь, ул. Вицупа, д. 12; тел. (8-814-58) 2-25-71; с 9 до 17; вых. – понедельник).</w:t>
      </w:r>
    </w:p>
    <w:p w:rsidR="00321F52" w:rsidRPr="00CD7355" w:rsidRDefault="00321F52" w:rsidP="00FA17B3">
      <w:pPr>
        <w:pStyle w:val="a7"/>
        <w:spacing w:before="0" w:beforeAutospacing="0" w:after="0" w:afterAutospacing="0"/>
        <w:rPr>
          <w:rFonts w:asciiTheme="minorHAnsi" w:hAnsiTheme="minorHAnsi"/>
        </w:rPr>
      </w:pPr>
      <w:r w:rsidRPr="00CD7355">
        <w:rPr>
          <w:rStyle w:val="afa"/>
          <w:rFonts w:asciiTheme="minorHAnsi" w:hAnsiTheme="minorHAnsi"/>
        </w:rPr>
        <w:t>Морской транспорт</w:t>
      </w:r>
      <w:r w:rsidRPr="00CD7355">
        <w:rPr>
          <w:rFonts w:asciiTheme="minorHAnsi" w:hAnsiTheme="minorHAnsi"/>
        </w:rPr>
        <w:t xml:space="preserve"> </w:t>
      </w:r>
    </w:p>
    <w:p w:rsidR="00321F52" w:rsidRPr="00CD7355" w:rsidRDefault="00321F52" w:rsidP="00FA17B3">
      <w:pPr>
        <w:pStyle w:val="a7"/>
        <w:spacing w:before="0" w:beforeAutospacing="0" w:after="0" w:afterAutospacing="0"/>
        <w:rPr>
          <w:rFonts w:asciiTheme="minorHAnsi" w:hAnsiTheme="minorHAnsi"/>
        </w:rPr>
      </w:pPr>
      <w:r w:rsidRPr="00CD7355">
        <w:rPr>
          <w:rStyle w:val="afa"/>
          <w:rFonts w:asciiTheme="minorHAnsi" w:hAnsiTheme="minorHAnsi"/>
        </w:rPr>
        <w:t>Из г. Кемь</w:t>
      </w:r>
      <w:r w:rsidRPr="00CD7355">
        <w:rPr>
          <w:rFonts w:asciiTheme="minorHAnsi" w:hAnsiTheme="minorHAnsi"/>
        </w:rPr>
        <w:t xml:space="preserve"> ежедневные пассажирские рейсы на Соловки в период навигации организует ООО "Причал" на теплоходе «Василий Косяков», «Метель».</w:t>
      </w:r>
    </w:p>
    <w:p w:rsidR="00321F52" w:rsidRPr="00CD7355" w:rsidRDefault="00321F52" w:rsidP="00FA17B3">
      <w:pPr>
        <w:pStyle w:val="a7"/>
        <w:spacing w:before="0" w:beforeAutospacing="0" w:after="0" w:afterAutospacing="0"/>
        <w:rPr>
          <w:rFonts w:asciiTheme="minorHAnsi" w:hAnsiTheme="minorHAnsi"/>
        </w:rPr>
      </w:pPr>
      <w:r w:rsidRPr="00CD7355">
        <w:rPr>
          <w:rFonts w:asciiTheme="minorHAnsi" w:hAnsiTheme="minorHAnsi"/>
        </w:rPr>
        <w:t>Причал, от которого отходит теплоход, расположен в поселке Рабочеостровск (автобус гостиницы «Причал» от ж/д вокзала г. Кемь - 30 мин. от 50 рублей; автобус №1 от ж/д вокзала г. Кемь - 30 мин. - 20 руб.), маршрутное такси, частный извоз - 15 мин. (стоимость около 300 рублей).</w:t>
      </w:r>
    </w:p>
    <w:tbl>
      <w:tblPr>
        <w:tblW w:w="9640" w:type="dxa"/>
        <w:tblCellSpacing w:w="15" w:type="dxa"/>
        <w:tblInd w:w="-8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85"/>
        <w:gridCol w:w="992"/>
        <w:gridCol w:w="993"/>
        <w:gridCol w:w="1365"/>
        <w:gridCol w:w="30"/>
        <w:gridCol w:w="2574"/>
        <w:gridCol w:w="1701"/>
      </w:tblGrid>
      <w:tr w:rsidR="00321F52" w:rsidRPr="00CD7355" w:rsidTr="005B1931">
        <w:trPr>
          <w:tblCellSpacing w:w="15" w:type="dxa"/>
        </w:trPr>
        <w:tc>
          <w:tcPr>
            <w:tcW w:w="1940" w:type="dxa"/>
            <w:tcBorders>
              <w:top w:val="outset" w:sz="6" w:space="0" w:color="auto"/>
              <w:left w:val="outset" w:sz="6" w:space="0" w:color="auto"/>
              <w:bottom w:val="outset" w:sz="6" w:space="0" w:color="auto"/>
              <w:right w:val="outset" w:sz="6" w:space="0" w:color="auto"/>
            </w:tcBorders>
            <w:vAlign w:val="center"/>
            <w:hideMark/>
          </w:tcPr>
          <w:p w:rsidR="00321F52" w:rsidRPr="00CD7355" w:rsidRDefault="00321F52" w:rsidP="00FA17B3">
            <w:pPr>
              <w:ind w:left="82" w:firstLine="142"/>
              <w:rPr>
                <w:rFonts w:asciiTheme="minorHAnsi" w:hAnsiTheme="minorHAnsi"/>
                <w:sz w:val="20"/>
                <w:szCs w:val="20"/>
              </w:rPr>
            </w:pPr>
            <w:r w:rsidRPr="00CD7355">
              <w:rPr>
                <w:rFonts w:asciiTheme="minorHAnsi" w:hAnsiTheme="minorHAnsi"/>
                <w:color w:val="333333"/>
                <w:sz w:val="20"/>
                <w:szCs w:val="20"/>
              </w:rPr>
              <w:t>Название судна</w:t>
            </w:r>
          </w:p>
        </w:tc>
        <w:tc>
          <w:tcPr>
            <w:tcW w:w="962" w:type="dxa"/>
            <w:tcBorders>
              <w:top w:val="outset" w:sz="6" w:space="0" w:color="auto"/>
              <w:left w:val="outset" w:sz="6" w:space="0" w:color="auto"/>
              <w:bottom w:val="outset" w:sz="6" w:space="0" w:color="auto"/>
              <w:right w:val="outset" w:sz="6" w:space="0" w:color="auto"/>
            </w:tcBorders>
            <w:vAlign w:val="center"/>
            <w:hideMark/>
          </w:tcPr>
          <w:p w:rsidR="00321F52" w:rsidRPr="00CD7355" w:rsidRDefault="00321F52" w:rsidP="00FA17B3">
            <w:pPr>
              <w:ind w:left="82"/>
              <w:rPr>
                <w:rFonts w:asciiTheme="minorHAnsi" w:hAnsiTheme="minorHAnsi"/>
                <w:sz w:val="20"/>
                <w:szCs w:val="20"/>
              </w:rPr>
            </w:pPr>
            <w:r w:rsidRPr="00CD7355">
              <w:rPr>
                <w:rFonts w:asciiTheme="minorHAnsi" w:hAnsiTheme="minorHAnsi"/>
                <w:color w:val="333333"/>
                <w:sz w:val="20"/>
                <w:szCs w:val="20"/>
              </w:rPr>
              <w:t>Выход из Кеми</w:t>
            </w:r>
          </w:p>
        </w:tc>
        <w:tc>
          <w:tcPr>
            <w:tcW w:w="963" w:type="dxa"/>
            <w:tcBorders>
              <w:top w:val="outset" w:sz="6" w:space="0" w:color="auto"/>
              <w:left w:val="outset" w:sz="6" w:space="0" w:color="auto"/>
              <w:bottom w:val="outset" w:sz="6" w:space="0" w:color="auto"/>
              <w:right w:val="outset" w:sz="6" w:space="0" w:color="auto"/>
            </w:tcBorders>
            <w:vAlign w:val="center"/>
            <w:hideMark/>
          </w:tcPr>
          <w:p w:rsidR="00321F52" w:rsidRPr="00CD7355" w:rsidRDefault="00321F52" w:rsidP="00FA17B3">
            <w:pPr>
              <w:ind w:left="83"/>
              <w:rPr>
                <w:rFonts w:asciiTheme="minorHAnsi" w:hAnsiTheme="minorHAnsi"/>
                <w:sz w:val="20"/>
                <w:szCs w:val="20"/>
              </w:rPr>
            </w:pPr>
            <w:r w:rsidRPr="00CD7355">
              <w:rPr>
                <w:rFonts w:asciiTheme="minorHAnsi" w:hAnsiTheme="minorHAnsi"/>
                <w:color w:val="333333"/>
                <w:sz w:val="20"/>
                <w:szCs w:val="20"/>
              </w:rPr>
              <w:t>Время в пути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321F52" w:rsidRPr="00CD7355" w:rsidRDefault="00321F52" w:rsidP="00FA17B3">
            <w:pPr>
              <w:ind w:left="151"/>
              <w:rPr>
                <w:rFonts w:asciiTheme="minorHAnsi" w:hAnsiTheme="minorHAnsi"/>
                <w:sz w:val="20"/>
                <w:szCs w:val="20"/>
              </w:rPr>
            </w:pPr>
            <w:r w:rsidRPr="00CD7355">
              <w:rPr>
                <w:rFonts w:asciiTheme="minorHAnsi" w:hAnsiTheme="minorHAnsi"/>
                <w:color w:val="333333"/>
                <w:sz w:val="20"/>
                <w:szCs w:val="20"/>
              </w:rPr>
              <w:t>Выход с Соловков</w:t>
            </w:r>
          </w:p>
        </w:tc>
        <w:tc>
          <w:tcPr>
            <w:tcW w:w="2574" w:type="dxa"/>
            <w:gridSpan w:val="2"/>
            <w:tcBorders>
              <w:top w:val="outset" w:sz="6" w:space="0" w:color="auto"/>
              <w:left w:val="outset" w:sz="6" w:space="0" w:color="auto"/>
              <w:bottom w:val="outset" w:sz="6" w:space="0" w:color="auto"/>
              <w:right w:val="outset" w:sz="6" w:space="0" w:color="auto"/>
            </w:tcBorders>
            <w:vAlign w:val="center"/>
            <w:hideMark/>
          </w:tcPr>
          <w:p w:rsidR="00321F52" w:rsidRPr="00CD7355" w:rsidRDefault="00321F52" w:rsidP="00FA17B3">
            <w:pPr>
              <w:ind w:left="0"/>
              <w:rPr>
                <w:rFonts w:asciiTheme="minorHAnsi" w:hAnsiTheme="minorHAnsi"/>
                <w:sz w:val="20"/>
                <w:szCs w:val="20"/>
              </w:rPr>
            </w:pPr>
            <w:r w:rsidRPr="00CD7355">
              <w:rPr>
                <w:rFonts w:asciiTheme="minorHAnsi" w:hAnsiTheme="minorHAnsi"/>
                <w:color w:val="333333"/>
                <w:sz w:val="20"/>
                <w:szCs w:val="20"/>
              </w:rPr>
              <w:t>Стоимость билета в одну сторону</w:t>
            </w:r>
          </w:p>
        </w:tc>
        <w:tc>
          <w:tcPr>
            <w:tcW w:w="1656" w:type="dxa"/>
            <w:tcBorders>
              <w:top w:val="outset" w:sz="6" w:space="0" w:color="auto"/>
              <w:left w:val="outset" w:sz="6" w:space="0" w:color="auto"/>
              <w:bottom w:val="outset" w:sz="6" w:space="0" w:color="auto"/>
              <w:right w:val="outset" w:sz="6" w:space="0" w:color="auto"/>
            </w:tcBorders>
            <w:vAlign w:val="center"/>
            <w:hideMark/>
          </w:tcPr>
          <w:p w:rsidR="00321F52" w:rsidRPr="00CD7355" w:rsidRDefault="00321F52" w:rsidP="00FA17B3">
            <w:pPr>
              <w:ind w:left="20"/>
              <w:rPr>
                <w:rFonts w:asciiTheme="minorHAnsi" w:hAnsiTheme="minorHAnsi"/>
                <w:sz w:val="20"/>
                <w:szCs w:val="20"/>
              </w:rPr>
            </w:pPr>
            <w:r w:rsidRPr="00CD7355">
              <w:rPr>
                <w:rFonts w:asciiTheme="minorHAnsi" w:hAnsiTheme="minorHAnsi"/>
                <w:color w:val="333333"/>
                <w:sz w:val="20"/>
                <w:szCs w:val="20"/>
              </w:rPr>
              <w:t>Контактный телефон</w:t>
            </w:r>
          </w:p>
        </w:tc>
      </w:tr>
      <w:tr w:rsidR="00321F52" w:rsidRPr="0057750E" w:rsidTr="005B1931">
        <w:trPr>
          <w:tblCellSpacing w:w="15" w:type="dxa"/>
        </w:trPr>
        <w:tc>
          <w:tcPr>
            <w:tcW w:w="1940" w:type="dxa"/>
            <w:tcBorders>
              <w:top w:val="outset" w:sz="6" w:space="0" w:color="auto"/>
              <w:left w:val="outset" w:sz="6" w:space="0" w:color="auto"/>
              <w:bottom w:val="outset" w:sz="6" w:space="0" w:color="auto"/>
              <w:right w:val="outset" w:sz="6" w:space="0" w:color="auto"/>
            </w:tcBorders>
            <w:vAlign w:val="center"/>
            <w:hideMark/>
          </w:tcPr>
          <w:p w:rsidR="00321F52" w:rsidRPr="00CD7355" w:rsidRDefault="00321F52" w:rsidP="00FA17B3">
            <w:pPr>
              <w:ind w:left="82"/>
              <w:rPr>
                <w:rFonts w:asciiTheme="minorHAnsi" w:hAnsiTheme="minorHAnsi"/>
                <w:sz w:val="20"/>
                <w:szCs w:val="20"/>
              </w:rPr>
            </w:pPr>
            <w:r w:rsidRPr="00CD7355">
              <w:rPr>
                <w:rFonts w:asciiTheme="minorHAnsi" w:hAnsiTheme="minorHAnsi"/>
                <w:color w:val="333333"/>
                <w:sz w:val="20"/>
                <w:szCs w:val="20"/>
              </w:rPr>
              <w:t xml:space="preserve">"Метель" ежедневно с 01.06.            </w:t>
            </w:r>
          </w:p>
        </w:tc>
        <w:tc>
          <w:tcPr>
            <w:tcW w:w="962" w:type="dxa"/>
            <w:tcBorders>
              <w:top w:val="outset" w:sz="6" w:space="0" w:color="auto"/>
              <w:left w:val="outset" w:sz="6" w:space="0" w:color="auto"/>
              <w:bottom w:val="outset" w:sz="6" w:space="0" w:color="auto"/>
              <w:right w:val="outset" w:sz="6" w:space="0" w:color="auto"/>
            </w:tcBorders>
            <w:vAlign w:val="center"/>
            <w:hideMark/>
          </w:tcPr>
          <w:p w:rsidR="00321F52" w:rsidRPr="00CD7355" w:rsidRDefault="00321F52" w:rsidP="00FA17B3">
            <w:pPr>
              <w:ind w:left="82"/>
              <w:rPr>
                <w:rFonts w:asciiTheme="minorHAnsi" w:hAnsiTheme="minorHAnsi"/>
                <w:sz w:val="20"/>
                <w:szCs w:val="20"/>
              </w:rPr>
            </w:pPr>
            <w:r w:rsidRPr="00CD7355">
              <w:rPr>
                <w:rFonts w:asciiTheme="minorHAnsi" w:hAnsiTheme="minorHAnsi"/>
                <w:color w:val="333333"/>
                <w:sz w:val="20"/>
                <w:szCs w:val="20"/>
              </w:rPr>
              <w:t>11.00</w:t>
            </w:r>
          </w:p>
        </w:tc>
        <w:tc>
          <w:tcPr>
            <w:tcW w:w="963" w:type="dxa"/>
            <w:tcBorders>
              <w:top w:val="outset" w:sz="6" w:space="0" w:color="auto"/>
              <w:left w:val="outset" w:sz="6" w:space="0" w:color="auto"/>
              <w:bottom w:val="outset" w:sz="6" w:space="0" w:color="auto"/>
              <w:right w:val="outset" w:sz="6" w:space="0" w:color="auto"/>
            </w:tcBorders>
            <w:vAlign w:val="center"/>
            <w:hideMark/>
          </w:tcPr>
          <w:p w:rsidR="00321F52" w:rsidRPr="00CD7355" w:rsidRDefault="00321F52" w:rsidP="00FA17B3">
            <w:pPr>
              <w:ind w:left="83"/>
              <w:rPr>
                <w:rFonts w:asciiTheme="minorHAnsi" w:hAnsiTheme="minorHAnsi"/>
                <w:sz w:val="20"/>
                <w:szCs w:val="20"/>
              </w:rPr>
            </w:pPr>
            <w:r w:rsidRPr="00CD7355">
              <w:rPr>
                <w:rFonts w:asciiTheme="minorHAnsi" w:hAnsiTheme="minorHAnsi"/>
                <w:color w:val="333333"/>
                <w:sz w:val="20"/>
                <w:szCs w:val="20"/>
              </w:rPr>
              <w:t>2 часа</w:t>
            </w:r>
          </w:p>
        </w:tc>
        <w:tc>
          <w:tcPr>
            <w:tcW w:w="1365" w:type="dxa"/>
            <w:gridSpan w:val="2"/>
            <w:tcBorders>
              <w:top w:val="outset" w:sz="6" w:space="0" w:color="auto"/>
              <w:left w:val="outset" w:sz="6" w:space="0" w:color="auto"/>
              <w:bottom w:val="outset" w:sz="6" w:space="0" w:color="auto"/>
              <w:right w:val="outset" w:sz="6" w:space="0" w:color="auto"/>
            </w:tcBorders>
            <w:vAlign w:val="center"/>
            <w:hideMark/>
          </w:tcPr>
          <w:p w:rsidR="00321F52" w:rsidRPr="00CD7355" w:rsidRDefault="00321F52" w:rsidP="00FA17B3">
            <w:pPr>
              <w:ind w:left="43" w:firstLine="142"/>
              <w:rPr>
                <w:rFonts w:asciiTheme="minorHAnsi" w:hAnsiTheme="minorHAnsi"/>
                <w:sz w:val="20"/>
                <w:szCs w:val="20"/>
              </w:rPr>
            </w:pPr>
            <w:r w:rsidRPr="00CD7355">
              <w:rPr>
                <w:rFonts w:asciiTheme="minorHAnsi" w:hAnsiTheme="minorHAnsi"/>
                <w:color w:val="333333"/>
                <w:sz w:val="20"/>
                <w:szCs w:val="20"/>
              </w:rPr>
              <w:t>16.00</w:t>
            </w:r>
          </w:p>
        </w:tc>
        <w:tc>
          <w:tcPr>
            <w:tcW w:w="2544" w:type="dxa"/>
            <w:tcBorders>
              <w:top w:val="outset" w:sz="6" w:space="0" w:color="auto"/>
              <w:left w:val="outset" w:sz="6" w:space="0" w:color="auto"/>
              <w:bottom w:val="outset" w:sz="6" w:space="0" w:color="auto"/>
              <w:right w:val="outset" w:sz="6" w:space="0" w:color="auto"/>
            </w:tcBorders>
            <w:vAlign w:val="center"/>
            <w:hideMark/>
          </w:tcPr>
          <w:p w:rsidR="00321F52" w:rsidRPr="00CD7355" w:rsidRDefault="00321F52" w:rsidP="00FA17B3">
            <w:pPr>
              <w:ind w:left="0"/>
              <w:rPr>
                <w:rFonts w:asciiTheme="minorHAnsi" w:hAnsiTheme="minorHAnsi"/>
                <w:sz w:val="20"/>
                <w:szCs w:val="20"/>
              </w:rPr>
            </w:pPr>
            <w:r w:rsidRPr="00CD7355">
              <w:rPr>
                <w:rFonts w:asciiTheme="minorHAnsi" w:hAnsiTheme="minorHAnsi"/>
                <w:color w:val="333333"/>
                <w:sz w:val="20"/>
                <w:szCs w:val="20"/>
              </w:rPr>
              <w:t>Единая цена 800 руб., дети от 3 до 10 лет-400 руб.</w:t>
            </w:r>
          </w:p>
        </w:tc>
        <w:tc>
          <w:tcPr>
            <w:tcW w:w="1656" w:type="dxa"/>
            <w:tcBorders>
              <w:top w:val="outset" w:sz="6" w:space="0" w:color="auto"/>
              <w:left w:val="outset" w:sz="6" w:space="0" w:color="auto"/>
              <w:bottom w:val="outset" w:sz="6" w:space="0" w:color="auto"/>
              <w:right w:val="outset" w:sz="6" w:space="0" w:color="auto"/>
            </w:tcBorders>
            <w:vAlign w:val="center"/>
            <w:hideMark/>
          </w:tcPr>
          <w:p w:rsidR="00321F52" w:rsidRPr="00CD7355" w:rsidRDefault="00321F52" w:rsidP="00FA17B3">
            <w:pPr>
              <w:ind w:left="20"/>
              <w:rPr>
                <w:rFonts w:asciiTheme="minorHAnsi" w:hAnsiTheme="minorHAnsi"/>
                <w:sz w:val="20"/>
                <w:szCs w:val="20"/>
                <w:lang w:val="en-US"/>
              </w:rPr>
            </w:pPr>
            <w:r w:rsidRPr="00CF3F84">
              <w:rPr>
                <w:rFonts w:asciiTheme="minorHAnsi" w:hAnsiTheme="minorHAnsi"/>
                <w:color w:val="333333"/>
                <w:sz w:val="20"/>
                <w:szCs w:val="20"/>
                <w:lang w:val="en-US"/>
              </w:rPr>
              <w:t>8(814-58) 56-060</w:t>
            </w:r>
            <w:r w:rsidRPr="00CF3F84">
              <w:rPr>
                <w:rFonts w:asciiTheme="minorHAnsi" w:hAnsiTheme="minorHAnsi" w:cs="Tahoma"/>
                <w:color w:val="333333"/>
                <w:sz w:val="20"/>
                <w:szCs w:val="20"/>
                <w:lang w:val="en-US"/>
              </w:rPr>
              <w:br/>
            </w:r>
            <w:r w:rsidRPr="00CD7355">
              <w:rPr>
                <w:rFonts w:asciiTheme="minorHAnsi" w:hAnsiTheme="minorHAnsi"/>
                <w:color w:val="333333"/>
                <w:sz w:val="20"/>
                <w:szCs w:val="20"/>
                <w:lang w:val="en-US"/>
              </w:rPr>
              <w:t>e</w:t>
            </w:r>
            <w:r w:rsidRPr="00CF3F84">
              <w:rPr>
                <w:rFonts w:asciiTheme="minorHAnsi" w:hAnsiTheme="minorHAnsi"/>
                <w:color w:val="333333"/>
                <w:sz w:val="20"/>
                <w:szCs w:val="20"/>
                <w:lang w:val="en-US"/>
              </w:rPr>
              <w:t>-</w:t>
            </w:r>
            <w:r w:rsidRPr="00CD7355">
              <w:rPr>
                <w:rFonts w:asciiTheme="minorHAnsi" w:hAnsiTheme="minorHAnsi"/>
                <w:color w:val="333333"/>
                <w:sz w:val="20"/>
                <w:szCs w:val="20"/>
                <w:lang w:val="en-US"/>
              </w:rPr>
              <w:t>mail</w:t>
            </w:r>
            <w:r w:rsidRPr="00CF3F84">
              <w:rPr>
                <w:rFonts w:asciiTheme="minorHAnsi" w:hAnsiTheme="minorHAnsi"/>
                <w:color w:val="333333"/>
                <w:sz w:val="20"/>
                <w:szCs w:val="20"/>
                <w:lang w:val="en-US"/>
              </w:rPr>
              <w:t xml:space="preserve">: </w:t>
            </w:r>
            <w:hyperlink r:id="rId57" w:history="1">
              <w:r w:rsidRPr="00CD7355">
                <w:rPr>
                  <w:rStyle w:val="a6"/>
                  <w:rFonts w:asciiTheme="minorHAnsi" w:hAnsiTheme="minorHAnsi"/>
                  <w:sz w:val="20"/>
                  <w:szCs w:val="20"/>
                  <w:lang w:val="en-US"/>
                </w:rPr>
                <w:t>prichal@onego.ru</w:t>
              </w:r>
            </w:hyperlink>
          </w:p>
        </w:tc>
      </w:tr>
      <w:tr w:rsidR="00321F52" w:rsidRPr="0057750E" w:rsidTr="005B1931">
        <w:trPr>
          <w:tblCellSpacing w:w="15" w:type="dxa"/>
        </w:trPr>
        <w:tc>
          <w:tcPr>
            <w:tcW w:w="1940" w:type="dxa"/>
            <w:tcBorders>
              <w:top w:val="outset" w:sz="6" w:space="0" w:color="auto"/>
              <w:left w:val="outset" w:sz="6" w:space="0" w:color="auto"/>
              <w:bottom w:val="outset" w:sz="6" w:space="0" w:color="auto"/>
              <w:right w:val="outset" w:sz="6" w:space="0" w:color="auto"/>
            </w:tcBorders>
            <w:vAlign w:val="center"/>
            <w:hideMark/>
          </w:tcPr>
          <w:p w:rsidR="00321F52" w:rsidRPr="00CD7355" w:rsidRDefault="00321F52" w:rsidP="00FA17B3">
            <w:pPr>
              <w:ind w:left="82"/>
              <w:rPr>
                <w:rFonts w:asciiTheme="minorHAnsi" w:hAnsiTheme="minorHAnsi"/>
                <w:color w:val="333333"/>
                <w:sz w:val="20"/>
                <w:szCs w:val="20"/>
              </w:rPr>
            </w:pPr>
            <w:r w:rsidRPr="00CD7355">
              <w:rPr>
                <w:rFonts w:asciiTheme="minorHAnsi" w:hAnsiTheme="minorHAnsi"/>
                <w:color w:val="333333"/>
                <w:sz w:val="20"/>
                <w:szCs w:val="20"/>
              </w:rPr>
              <w:t>"Василий Косяков"</w:t>
            </w:r>
          </w:p>
          <w:p w:rsidR="00321F52" w:rsidRPr="00CD7355" w:rsidRDefault="00321F52" w:rsidP="00FA17B3">
            <w:pPr>
              <w:ind w:left="82"/>
              <w:rPr>
                <w:rFonts w:asciiTheme="minorHAnsi" w:hAnsiTheme="minorHAnsi"/>
                <w:sz w:val="20"/>
                <w:szCs w:val="20"/>
              </w:rPr>
            </w:pPr>
            <w:r w:rsidRPr="00CD7355">
              <w:rPr>
                <w:rFonts w:asciiTheme="minorHAnsi" w:hAnsiTheme="minorHAnsi"/>
                <w:color w:val="333333"/>
                <w:sz w:val="20"/>
                <w:szCs w:val="20"/>
              </w:rPr>
              <w:t>ежедневно с 01.06.</w:t>
            </w:r>
          </w:p>
        </w:tc>
        <w:tc>
          <w:tcPr>
            <w:tcW w:w="962" w:type="dxa"/>
            <w:tcBorders>
              <w:top w:val="outset" w:sz="6" w:space="0" w:color="auto"/>
              <w:left w:val="outset" w:sz="6" w:space="0" w:color="auto"/>
              <w:bottom w:val="outset" w:sz="6" w:space="0" w:color="auto"/>
              <w:right w:val="outset" w:sz="6" w:space="0" w:color="auto"/>
            </w:tcBorders>
            <w:vAlign w:val="center"/>
            <w:hideMark/>
          </w:tcPr>
          <w:p w:rsidR="00321F52" w:rsidRPr="00CD7355" w:rsidRDefault="00321F52" w:rsidP="00FA17B3">
            <w:pPr>
              <w:ind w:left="82"/>
              <w:rPr>
                <w:rFonts w:asciiTheme="minorHAnsi" w:hAnsiTheme="minorHAnsi"/>
                <w:sz w:val="20"/>
                <w:szCs w:val="20"/>
              </w:rPr>
            </w:pPr>
            <w:r w:rsidRPr="00CD7355">
              <w:rPr>
                <w:rFonts w:asciiTheme="minorHAnsi" w:hAnsiTheme="minorHAnsi"/>
                <w:color w:val="333333"/>
                <w:sz w:val="20"/>
                <w:szCs w:val="20"/>
              </w:rPr>
              <w:t>8.00</w:t>
            </w:r>
          </w:p>
        </w:tc>
        <w:tc>
          <w:tcPr>
            <w:tcW w:w="963" w:type="dxa"/>
            <w:tcBorders>
              <w:top w:val="outset" w:sz="6" w:space="0" w:color="auto"/>
              <w:left w:val="outset" w:sz="6" w:space="0" w:color="auto"/>
              <w:bottom w:val="outset" w:sz="6" w:space="0" w:color="auto"/>
              <w:right w:val="outset" w:sz="6" w:space="0" w:color="auto"/>
            </w:tcBorders>
            <w:vAlign w:val="center"/>
            <w:hideMark/>
          </w:tcPr>
          <w:p w:rsidR="00321F52" w:rsidRPr="00CD7355" w:rsidRDefault="00321F52" w:rsidP="00FA17B3">
            <w:pPr>
              <w:ind w:left="83"/>
              <w:rPr>
                <w:rFonts w:asciiTheme="minorHAnsi" w:hAnsiTheme="minorHAnsi"/>
                <w:sz w:val="20"/>
                <w:szCs w:val="20"/>
              </w:rPr>
            </w:pPr>
            <w:r w:rsidRPr="00CD7355">
              <w:rPr>
                <w:rFonts w:asciiTheme="minorHAnsi" w:hAnsiTheme="minorHAnsi"/>
                <w:color w:val="333333"/>
                <w:sz w:val="20"/>
                <w:szCs w:val="20"/>
              </w:rPr>
              <w:t>2 часа</w:t>
            </w:r>
          </w:p>
        </w:tc>
        <w:tc>
          <w:tcPr>
            <w:tcW w:w="1365" w:type="dxa"/>
            <w:gridSpan w:val="2"/>
            <w:tcBorders>
              <w:top w:val="outset" w:sz="6" w:space="0" w:color="auto"/>
              <w:left w:val="outset" w:sz="6" w:space="0" w:color="auto"/>
              <w:bottom w:val="outset" w:sz="6" w:space="0" w:color="auto"/>
              <w:right w:val="outset" w:sz="6" w:space="0" w:color="auto"/>
            </w:tcBorders>
            <w:vAlign w:val="center"/>
            <w:hideMark/>
          </w:tcPr>
          <w:p w:rsidR="00321F52" w:rsidRPr="00CD7355" w:rsidRDefault="00321F52" w:rsidP="00FA17B3">
            <w:pPr>
              <w:ind w:left="185"/>
              <w:rPr>
                <w:rFonts w:asciiTheme="minorHAnsi" w:hAnsiTheme="minorHAnsi"/>
                <w:sz w:val="20"/>
                <w:szCs w:val="20"/>
              </w:rPr>
            </w:pPr>
            <w:r w:rsidRPr="00CD7355">
              <w:rPr>
                <w:rFonts w:asciiTheme="minorHAnsi" w:hAnsiTheme="minorHAnsi"/>
                <w:color w:val="333333"/>
                <w:sz w:val="20"/>
                <w:szCs w:val="20"/>
              </w:rPr>
              <w:t>18.00</w:t>
            </w:r>
          </w:p>
        </w:tc>
        <w:tc>
          <w:tcPr>
            <w:tcW w:w="2544" w:type="dxa"/>
            <w:tcBorders>
              <w:top w:val="outset" w:sz="6" w:space="0" w:color="auto"/>
              <w:left w:val="outset" w:sz="6" w:space="0" w:color="auto"/>
              <w:bottom w:val="outset" w:sz="6" w:space="0" w:color="auto"/>
              <w:right w:val="outset" w:sz="6" w:space="0" w:color="auto"/>
            </w:tcBorders>
            <w:vAlign w:val="center"/>
            <w:hideMark/>
          </w:tcPr>
          <w:p w:rsidR="00321F52" w:rsidRPr="00CD7355" w:rsidRDefault="00321F52" w:rsidP="00FA17B3">
            <w:pPr>
              <w:ind w:left="56"/>
              <w:rPr>
                <w:rFonts w:asciiTheme="minorHAnsi" w:hAnsiTheme="minorHAnsi"/>
                <w:sz w:val="20"/>
                <w:szCs w:val="20"/>
              </w:rPr>
            </w:pPr>
            <w:r w:rsidRPr="00CD7355">
              <w:rPr>
                <w:rFonts w:asciiTheme="minorHAnsi" w:hAnsiTheme="minorHAnsi"/>
                <w:color w:val="333333"/>
                <w:sz w:val="20"/>
                <w:szCs w:val="20"/>
              </w:rPr>
              <w:t>Единая цена 800 руб., дети от 3 до 10 лет-400 руб.</w:t>
            </w:r>
          </w:p>
        </w:tc>
        <w:tc>
          <w:tcPr>
            <w:tcW w:w="1656" w:type="dxa"/>
            <w:tcBorders>
              <w:top w:val="outset" w:sz="6" w:space="0" w:color="auto"/>
              <w:left w:val="outset" w:sz="6" w:space="0" w:color="auto"/>
              <w:bottom w:val="outset" w:sz="6" w:space="0" w:color="auto"/>
              <w:right w:val="outset" w:sz="6" w:space="0" w:color="auto"/>
            </w:tcBorders>
            <w:vAlign w:val="center"/>
            <w:hideMark/>
          </w:tcPr>
          <w:p w:rsidR="00321F52" w:rsidRPr="00CD7355" w:rsidRDefault="00321F52" w:rsidP="00FA17B3">
            <w:pPr>
              <w:ind w:left="20"/>
              <w:rPr>
                <w:rFonts w:asciiTheme="minorHAnsi" w:hAnsiTheme="minorHAnsi"/>
                <w:sz w:val="20"/>
                <w:szCs w:val="20"/>
                <w:lang w:val="en-US"/>
              </w:rPr>
            </w:pPr>
            <w:r w:rsidRPr="00CD7355">
              <w:rPr>
                <w:rFonts w:asciiTheme="minorHAnsi" w:hAnsiTheme="minorHAnsi"/>
                <w:color w:val="333333"/>
                <w:sz w:val="20"/>
                <w:szCs w:val="20"/>
                <w:lang w:val="en-US"/>
              </w:rPr>
              <w:t>8(814-58) 56-060</w:t>
            </w:r>
            <w:r w:rsidRPr="00CD7355">
              <w:rPr>
                <w:rFonts w:asciiTheme="minorHAnsi" w:hAnsiTheme="minorHAnsi" w:cs="Tahoma"/>
                <w:color w:val="333333"/>
                <w:sz w:val="20"/>
                <w:szCs w:val="20"/>
                <w:lang w:val="en-US"/>
              </w:rPr>
              <w:br/>
            </w:r>
            <w:r w:rsidRPr="00CD7355">
              <w:rPr>
                <w:rFonts w:asciiTheme="minorHAnsi" w:hAnsiTheme="minorHAnsi"/>
                <w:color w:val="333333"/>
                <w:sz w:val="20"/>
                <w:szCs w:val="20"/>
                <w:lang w:val="en-US"/>
              </w:rPr>
              <w:t xml:space="preserve">e-mail: </w:t>
            </w:r>
            <w:hyperlink r:id="rId58" w:history="1">
              <w:r w:rsidRPr="00CD7355">
                <w:rPr>
                  <w:rStyle w:val="a6"/>
                  <w:rFonts w:asciiTheme="minorHAnsi" w:hAnsiTheme="minorHAnsi"/>
                  <w:sz w:val="20"/>
                  <w:szCs w:val="20"/>
                  <w:lang w:val="en-US"/>
                </w:rPr>
                <w:t>prichal@onego.ru</w:t>
              </w:r>
            </w:hyperlink>
          </w:p>
        </w:tc>
      </w:tr>
    </w:tbl>
    <w:p w:rsidR="005B1931" w:rsidRPr="001C06C6" w:rsidRDefault="005B1931" w:rsidP="00FA17B3">
      <w:pPr>
        <w:ind w:left="0" w:firstLine="284"/>
        <w:jc w:val="both"/>
        <w:rPr>
          <w:rFonts w:asciiTheme="minorHAnsi" w:hAnsiTheme="minorHAnsi" w:cs="Calibri"/>
          <w:b/>
          <w:lang w:val="en-US"/>
        </w:rPr>
      </w:pPr>
    </w:p>
    <w:p w:rsidR="004546FE" w:rsidRPr="00CD7355" w:rsidRDefault="004546FE" w:rsidP="00FA17B3">
      <w:pPr>
        <w:ind w:left="0" w:firstLine="284"/>
        <w:jc w:val="both"/>
        <w:rPr>
          <w:rFonts w:asciiTheme="minorHAnsi" w:hAnsiTheme="minorHAnsi" w:cs="Calibri"/>
        </w:rPr>
      </w:pPr>
      <w:r w:rsidRPr="00CD7355">
        <w:rPr>
          <w:rFonts w:asciiTheme="minorHAnsi" w:hAnsiTheme="minorHAnsi" w:cs="Calibri"/>
          <w:b/>
        </w:rPr>
        <w:t xml:space="preserve">Необходимо иметь ввиду, что сначала на этом теплоходе размещают организованные группы, </w:t>
      </w:r>
      <w:r w:rsidRPr="00CD7355">
        <w:rPr>
          <w:rFonts w:asciiTheme="minorHAnsi" w:hAnsiTheme="minorHAnsi" w:cs="Calibri"/>
        </w:rPr>
        <w:t xml:space="preserve">а уже после на оставшиеся места запускают «неорганизованных» туристов. </w:t>
      </w:r>
    </w:p>
    <w:p w:rsidR="004546FE" w:rsidRPr="00CD7355" w:rsidRDefault="004546FE" w:rsidP="004546FE">
      <w:pPr>
        <w:ind w:left="0"/>
        <w:rPr>
          <w:rFonts w:asciiTheme="minorHAnsi" w:hAnsiTheme="minorHAnsi" w:cs="Calibri"/>
        </w:rPr>
      </w:pPr>
    </w:p>
    <w:p w:rsidR="005B1931" w:rsidRPr="001D0747" w:rsidRDefault="005B1931" w:rsidP="00D12284">
      <w:pPr>
        <w:ind w:left="0"/>
        <w:jc w:val="center"/>
        <w:rPr>
          <w:rFonts w:asciiTheme="minorHAnsi" w:hAnsiTheme="minorHAnsi" w:cs="Calibri"/>
          <w:b/>
          <w:color w:val="C00000"/>
        </w:rPr>
      </w:pPr>
      <w:r w:rsidRPr="001D0747">
        <w:rPr>
          <w:rFonts w:asciiTheme="minorHAnsi" w:hAnsiTheme="minorHAnsi" w:cs="Calibri"/>
          <w:b/>
          <w:color w:val="C00000"/>
        </w:rPr>
        <w:t xml:space="preserve">      </w:t>
      </w:r>
      <w:r w:rsidR="001D0747" w:rsidRPr="001D0747">
        <w:rPr>
          <w:rFonts w:asciiTheme="minorHAnsi" w:hAnsiTheme="minorHAnsi" w:cs="Calibri"/>
          <w:b/>
          <w:color w:val="C00000"/>
        </w:rPr>
        <w:t xml:space="preserve"> 6</w:t>
      </w:r>
      <w:r w:rsidR="00D12284" w:rsidRPr="001D0747">
        <w:rPr>
          <w:rFonts w:asciiTheme="minorHAnsi" w:hAnsiTheme="minorHAnsi" w:cs="Calibri"/>
          <w:b/>
          <w:color w:val="C00000"/>
        </w:rPr>
        <w:t>.2.</w:t>
      </w:r>
      <w:bookmarkStart w:id="51" w:name="%D0%93%D0%B4%D0%B5%D0%BF%D0%BE%D1%81%D0%"/>
      <w:r w:rsidR="001D0747">
        <w:rPr>
          <w:rFonts w:asciiTheme="minorHAnsi" w:hAnsiTheme="minorHAnsi" w:cs="Calibri"/>
          <w:b/>
          <w:color w:val="C00000"/>
        </w:rPr>
        <w:t xml:space="preserve"> </w:t>
      </w:r>
      <w:r w:rsidR="00D12284" w:rsidRPr="001D0747">
        <w:rPr>
          <w:rFonts w:asciiTheme="minorHAnsi" w:hAnsiTheme="minorHAnsi" w:cs="Calibri"/>
          <w:b/>
          <w:color w:val="C00000"/>
        </w:rPr>
        <w:t>Где</w:t>
      </w:r>
      <w:bookmarkEnd w:id="51"/>
      <w:r w:rsidR="00D12284" w:rsidRPr="001D0747">
        <w:rPr>
          <w:rFonts w:asciiTheme="minorHAnsi" w:hAnsiTheme="minorHAnsi" w:cs="Calibri"/>
          <w:b/>
          <w:color w:val="C00000"/>
        </w:rPr>
        <w:t xml:space="preserve"> поселиться на Соловках                                        </w:t>
      </w:r>
    </w:p>
    <w:p w:rsidR="00D12284" w:rsidRPr="00B03FF4" w:rsidRDefault="00D12284" w:rsidP="005B1931">
      <w:pPr>
        <w:ind w:left="0"/>
        <w:jc w:val="right"/>
        <w:rPr>
          <w:rFonts w:asciiTheme="minorHAnsi" w:hAnsiTheme="minorHAnsi" w:cs="Calibri"/>
          <w:b/>
          <w:i/>
        </w:rPr>
      </w:pPr>
      <w:r w:rsidRPr="00B03FF4">
        <w:rPr>
          <w:rFonts w:asciiTheme="minorHAnsi" w:hAnsiTheme="minorHAnsi" w:cs="Calibri"/>
          <w:b/>
          <w:i/>
        </w:rPr>
        <w:t>Ирина Бойченко</w:t>
      </w:r>
    </w:p>
    <w:p w:rsidR="00D12284" w:rsidRPr="00CD7355" w:rsidRDefault="00D12284" w:rsidP="00CD7355">
      <w:pPr>
        <w:pStyle w:val="a7"/>
        <w:spacing w:before="0" w:beforeAutospacing="0" w:after="0" w:afterAutospacing="0"/>
        <w:ind w:left="0"/>
        <w:rPr>
          <w:rFonts w:asciiTheme="minorHAnsi" w:hAnsiTheme="minorHAnsi" w:cs="Calibri"/>
          <w:b/>
        </w:rPr>
      </w:pPr>
      <w:r w:rsidRPr="00CD7355">
        <w:rPr>
          <w:rFonts w:asciiTheme="minorHAnsi" w:hAnsiTheme="minorHAnsi" w:cs="Calibri"/>
          <w:b/>
        </w:rPr>
        <w:t>ГОСТИНИЦЫ.</w:t>
      </w:r>
    </w:p>
    <w:p w:rsidR="00D12284" w:rsidRPr="00CD7355" w:rsidRDefault="00D12284" w:rsidP="00CD7355">
      <w:pPr>
        <w:pStyle w:val="a7"/>
        <w:spacing w:before="0" w:beforeAutospacing="0" w:after="0" w:afterAutospacing="0"/>
        <w:ind w:left="0" w:firstLine="708"/>
        <w:rPr>
          <w:rFonts w:asciiTheme="minorHAnsi" w:hAnsiTheme="minorHAnsi" w:cs="Calibri"/>
        </w:rPr>
      </w:pPr>
      <w:r w:rsidRPr="00CD7355">
        <w:rPr>
          <w:rFonts w:asciiTheme="minorHAnsi" w:hAnsiTheme="minorHAnsi" w:cs="Calibri"/>
        </w:rPr>
        <w:t xml:space="preserve">Все перечисленные ниже гостиницы в сезон (середина июня – середина сентября) почти полностью бронируются туристическими фирмами. </w:t>
      </w:r>
    </w:p>
    <w:p w:rsidR="00D12284" w:rsidRPr="00CD7355" w:rsidRDefault="0057750E" w:rsidP="00CD7355">
      <w:pPr>
        <w:pStyle w:val="a7"/>
        <w:spacing w:before="0" w:beforeAutospacing="0" w:after="0" w:afterAutospacing="0"/>
        <w:ind w:left="0"/>
        <w:rPr>
          <w:rFonts w:asciiTheme="minorHAnsi" w:hAnsiTheme="minorHAnsi" w:cs="Calibri"/>
          <w:b/>
          <w:bCs/>
          <w:i/>
        </w:rPr>
      </w:pPr>
      <w:hyperlink r:id="rId59" w:history="1">
        <w:r w:rsidR="00D12284" w:rsidRPr="00CD7355">
          <w:rPr>
            <w:rStyle w:val="a6"/>
            <w:rFonts w:asciiTheme="minorHAnsi" w:hAnsiTheme="minorHAnsi" w:cs="Calibri"/>
            <w:color w:val="auto"/>
          </w:rPr>
          <w:t>Клубный отель «Приют»</w:t>
        </w:r>
      </w:hyperlink>
      <w:r w:rsidR="00D12284" w:rsidRPr="00CD7355">
        <w:rPr>
          <w:rFonts w:asciiTheme="minorHAnsi" w:hAnsiTheme="minorHAnsi" w:cs="Calibri"/>
          <w:b/>
          <w:bCs/>
          <w:i/>
        </w:rPr>
        <w:t xml:space="preserve"> </w:t>
      </w:r>
    </w:p>
    <w:p w:rsidR="00D12284" w:rsidRPr="00CD7355" w:rsidRDefault="00D12284" w:rsidP="00CD7355">
      <w:pPr>
        <w:pStyle w:val="a7"/>
        <w:spacing w:before="0" w:beforeAutospacing="0" w:after="0" w:afterAutospacing="0"/>
        <w:ind w:left="0"/>
        <w:rPr>
          <w:rFonts w:asciiTheme="minorHAnsi" w:hAnsiTheme="minorHAnsi" w:cs="Calibri"/>
        </w:rPr>
      </w:pPr>
      <w:r w:rsidRPr="00CD7355">
        <w:rPr>
          <w:rFonts w:asciiTheme="minorHAnsi" w:hAnsiTheme="minorHAnsi" w:cs="Calibri"/>
        </w:rPr>
        <w:t xml:space="preserve">Адрес: ул. Приморская, 11. Телефон: (8183590) 2-97E-mail: </w:t>
      </w:r>
      <w:hyperlink r:id="rId60" w:history="1">
        <w:r w:rsidRPr="00CD7355">
          <w:rPr>
            <w:rStyle w:val="a6"/>
            <w:rFonts w:asciiTheme="minorHAnsi" w:hAnsiTheme="minorHAnsi" w:cs="Calibri"/>
            <w:color w:val="auto"/>
          </w:rPr>
          <w:t>shelter@atnet.ru</w:t>
        </w:r>
      </w:hyperlink>
      <w:r w:rsidRPr="00CD7355">
        <w:rPr>
          <w:rFonts w:asciiTheme="minorHAnsi" w:hAnsiTheme="minorHAnsi" w:cs="Calibri"/>
        </w:rPr>
        <w:t xml:space="preserve"> </w:t>
      </w:r>
    </w:p>
    <w:p w:rsidR="00D12284" w:rsidRPr="00CD7355" w:rsidRDefault="00D12284" w:rsidP="00CD7355">
      <w:pPr>
        <w:pStyle w:val="a7"/>
        <w:spacing w:before="0" w:beforeAutospacing="0" w:after="0" w:afterAutospacing="0"/>
        <w:ind w:left="0"/>
        <w:rPr>
          <w:rFonts w:asciiTheme="minorHAnsi" w:hAnsiTheme="minorHAnsi" w:cs="Calibri"/>
        </w:rPr>
      </w:pPr>
      <w:r w:rsidRPr="00CD7355">
        <w:rPr>
          <w:rFonts w:asciiTheme="minorHAnsi" w:hAnsiTheme="minorHAnsi" w:cs="Calibri"/>
        </w:rPr>
        <w:t>Количество мест: 25</w:t>
      </w:r>
    </w:p>
    <w:p w:rsidR="00D12284" w:rsidRPr="00CD7355" w:rsidRDefault="0057750E" w:rsidP="00CD7355">
      <w:pPr>
        <w:pStyle w:val="a7"/>
        <w:spacing w:before="0" w:beforeAutospacing="0" w:after="0" w:afterAutospacing="0"/>
        <w:ind w:left="0"/>
        <w:rPr>
          <w:rFonts w:asciiTheme="minorHAnsi" w:hAnsiTheme="minorHAnsi" w:cs="Calibri"/>
          <w:b/>
          <w:bCs/>
          <w:i/>
        </w:rPr>
      </w:pPr>
      <w:hyperlink r:id="rId61" w:history="1">
        <w:r w:rsidR="00D12284" w:rsidRPr="00CD7355">
          <w:rPr>
            <w:rStyle w:val="a6"/>
            <w:rFonts w:asciiTheme="minorHAnsi" w:hAnsiTheme="minorHAnsi" w:cs="Calibri"/>
            <w:color w:val="auto"/>
          </w:rPr>
          <w:t xml:space="preserve">«Соловки-Отель» </w:t>
        </w:r>
      </w:hyperlink>
      <w:r w:rsidR="00D12284" w:rsidRPr="00CD7355">
        <w:rPr>
          <w:rFonts w:asciiTheme="minorHAnsi" w:hAnsiTheme="minorHAnsi" w:cs="Calibri"/>
          <w:b/>
          <w:bCs/>
          <w:i/>
        </w:rPr>
        <w:t>***</w:t>
      </w:r>
    </w:p>
    <w:p w:rsidR="00D12284" w:rsidRPr="00CD7355" w:rsidRDefault="00D12284" w:rsidP="00CD7355">
      <w:pPr>
        <w:pStyle w:val="a7"/>
        <w:spacing w:before="0" w:beforeAutospacing="0" w:after="0" w:afterAutospacing="0"/>
        <w:ind w:left="0"/>
        <w:rPr>
          <w:rFonts w:asciiTheme="minorHAnsi" w:hAnsiTheme="minorHAnsi" w:cs="Calibri"/>
        </w:rPr>
      </w:pPr>
      <w:r w:rsidRPr="00CD7355">
        <w:rPr>
          <w:rFonts w:asciiTheme="minorHAnsi" w:hAnsiTheme="minorHAnsi" w:cs="Calibri"/>
        </w:rPr>
        <w:t xml:space="preserve">Адрес: ул. Заозерная, 26. Телефон: (8183590) 3-31E-mail: </w:t>
      </w:r>
      <w:hyperlink r:id="rId62" w:history="1">
        <w:r w:rsidRPr="00CD7355">
          <w:rPr>
            <w:rStyle w:val="a6"/>
            <w:rFonts w:asciiTheme="minorHAnsi" w:hAnsiTheme="minorHAnsi" w:cs="Calibri"/>
            <w:color w:val="auto"/>
          </w:rPr>
          <w:t>solovki-hotel@mail.ru</w:t>
        </w:r>
      </w:hyperlink>
      <w:r w:rsidRPr="00CD7355">
        <w:rPr>
          <w:rFonts w:asciiTheme="minorHAnsi" w:hAnsiTheme="minorHAnsi" w:cs="Calibri"/>
        </w:rPr>
        <w:t xml:space="preserve"> </w:t>
      </w:r>
    </w:p>
    <w:p w:rsidR="00D12284" w:rsidRPr="00CD7355" w:rsidRDefault="00D12284" w:rsidP="00CD7355">
      <w:pPr>
        <w:pStyle w:val="a7"/>
        <w:spacing w:before="0" w:beforeAutospacing="0" w:after="0" w:afterAutospacing="0"/>
        <w:ind w:left="0"/>
        <w:rPr>
          <w:rFonts w:asciiTheme="minorHAnsi" w:hAnsiTheme="minorHAnsi" w:cs="Calibri"/>
        </w:rPr>
      </w:pPr>
      <w:r w:rsidRPr="00CD7355">
        <w:rPr>
          <w:rFonts w:asciiTheme="minorHAnsi" w:hAnsiTheme="minorHAnsi" w:cs="Calibri"/>
        </w:rPr>
        <w:lastRenderedPageBreak/>
        <w:t>Количество мест: 100</w:t>
      </w:r>
    </w:p>
    <w:p w:rsidR="00D12284" w:rsidRPr="00CD7355" w:rsidRDefault="0057750E" w:rsidP="00CD7355">
      <w:pPr>
        <w:pStyle w:val="a7"/>
        <w:spacing w:before="0" w:beforeAutospacing="0" w:after="0" w:afterAutospacing="0"/>
        <w:ind w:left="0"/>
        <w:rPr>
          <w:rFonts w:asciiTheme="minorHAnsi" w:hAnsiTheme="minorHAnsi" w:cs="Calibri"/>
        </w:rPr>
      </w:pPr>
      <w:hyperlink r:id="rId63" w:history="1">
        <w:r w:rsidR="00D12284" w:rsidRPr="00CD7355">
          <w:rPr>
            <w:rStyle w:val="a6"/>
            <w:rFonts w:asciiTheme="minorHAnsi" w:hAnsiTheme="minorHAnsi" w:cs="Calibri"/>
            <w:color w:val="auto"/>
          </w:rPr>
          <w:t>«Соло»</w:t>
        </w:r>
      </w:hyperlink>
      <w:r w:rsidR="00D12284" w:rsidRPr="00CD7355">
        <w:rPr>
          <w:rFonts w:asciiTheme="minorHAnsi" w:hAnsiTheme="minorHAnsi" w:cs="Calibri"/>
        </w:rPr>
        <w:t xml:space="preserve"> </w:t>
      </w:r>
    </w:p>
    <w:p w:rsidR="00D12284" w:rsidRPr="00CD7355" w:rsidRDefault="00D12284" w:rsidP="00CD7355">
      <w:pPr>
        <w:pStyle w:val="a7"/>
        <w:spacing w:before="0" w:beforeAutospacing="0" w:after="0" w:afterAutospacing="0"/>
        <w:ind w:left="0"/>
        <w:rPr>
          <w:rFonts w:asciiTheme="minorHAnsi" w:hAnsiTheme="minorHAnsi" w:cs="Calibri"/>
        </w:rPr>
      </w:pPr>
      <w:r w:rsidRPr="00CD7355">
        <w:rPr>
          <w:rFonts w:asciiTheme="minorHAnsi" w:hAnsiTheme="minorHAnsi" w:cs="Calibri"/>
        </w:rPr>
        <w:t xml:space="preserve">Адрес: ул. Ковалева, 8. Телефон: (8183590) 2-46, 8-921-492-80-85 </w:t>
      </w:r>
    </w:p>
    <w:p w:rsidR="00D12284" w:rsidRPr="00CD7355" w:rsidRDefault="00D12284" w:rsidP="00CD7355">
      <w:pPr>
        <w:pStyle w:val="a7"/>
        <w:spacing w:before="0" w:beforeAutospacing="0" w:after="0" w:afterAutospacing="0"/>
        <w:ind w:left="0"/>
        <w:rPr>
          <w:rFonts w:asciiTheme="minorHAnsi" w:hAnsiTheme="minorHAnsi" w:cs="Calibri"/>
        </w:rPr>
      </w:pPr>
      <w:r w:rsidRPr="00CD7355">
        <w:rPr>
          <w:rFonts w:asciiTheme="minorHAnsi" w:hAnsiTheme="minorHAnsi" w:cs="Calibri"/>
        </w:rPr>
        <w:t>Количество мест: 60</w:t>
      </w:r>
    </w:p>
    <w:p w:rsidR="00D12284" w:rsidRPr="00CD7355" w:rsidRDefault="0057750E" w:rsidP="00CD7355">
      <w:pPr>
        <w:pStyle w:val="a7"/>
        <w:spacing w:before="0" w:beforeAutospacing="0" w:after="0" w:afterAutospacing="0"/>
        <w:ind w:left="0"/>
        <w:rPr>
          <w:rFonts w:asciiTheme="minorHAnsi" w:hAnsiTheme="minorHAnsi" w:cs="Calibri"/>
        </w:rPr>
      </w:pPr>
      <w:hyperlink r:id="rId64" w:history="1">
        <w:r w:rsidR="00D12284" w:rsidRPr="00CD7355">
          <w:rPr>
            <w:rStyle w:val="a6"/>
            <w:rFonts w:asciiTheme="minorHAnsi" w:hAnsiTheme="minorHAnsi" w:cs="Calibri"/>
            <w:color w:val="auto"/>
          </w:rPr>
          <w:t xml:space="preserve">«Компания Соловки» </w:t>
        </w:r>
      </w:hyperlink>
    </w:p>
    <w:p w:rsidR="00D12284" w:rsidRPr="00CD7355" w:rsidRDefault="00D12284" w:rsidP="00CD7355">
      <w:pPr>
        <w:pStyle w:val="a7"/>
        <w:spacing w:before="0" w:beforeAutospacing="0" w:after="0" w:afterAutospacing="0"/>
        <w:ind w:left="0"/>
        <w:rPr>
          <w:rFonts w:asciiTheme="minorHAnsi" w:hAnsiTheme="minorHAnsi" w:cs="Calibri"/>
        </w:rPr>
      </w:pPr>
      <w:r w:rsidRPr="00CD7355">
        <w:rPr>
          <w:rFonts w:asciiTheme="minorHAnsi" w:hAnsiTheme="minorHAnsi" w:cs="Calibri"/>
        </w:rPr>
        <w:t xml:space="preserve">Адрес: Варяжская аллея, 1Телефон: (8182) 215696, 285477, +7 921 721 7138 E-mail: </w:t>
      </w:r>
      <w:hyperlink r:id="rId65" w:history="1">
        <w:r w:rsidRPr="00CD7355">
          <w:rPr>
            <w:rStyle w:val="a6"/>
            <w:rFonts w:asciiTheme="minorHAnsi" w:hAnsiTheme="minorHAnsi" w:cs="Calibri"/>
            <w:color w:val="auto"/>
          </w:rPr>
          <w:t>info@solovkibp.ru</w:t>
        </w:r>
      </w:hyperlink>
    </w:p>
    <w:p w:rsidR="00D12284" w:rsidRPr="00CD7355" w:rsidRDefault="00D12284" w:rsidP="00CD7355">
      <w:pPr>
        <w:pStyle w:val="a7"/>
        <w:spacing w:before="0" w:beforeAutospacing="0" w:after="0" w:afterAutospacing="0"/>
        <w:ind w:left="0"/>
        <w:rPr>
          <w:rFonts w:asciiTheme="minorHAnsi" w:hAnsiTheme="minorHAnsi" w:cs="Calibri"/>
        </w:rPr>
      </w:pPr>
      <w:r w:rsidRPr="00CD7355">
        <w:rPr>
          <w:rFonts w:asciiTheme="minorHAnsi" w:hAnsiTheme="minorHAnsi" w:cs="Calibri"/>
        </w:rPr>
        <w:t xml:space="preserve"> Количество мест: 76 </w:t>
      </w:r>
    </w:p>
    <w:p w:rsidR="00D12284" w:rsidRPr="00CD7355" w:rsidRDefault="0057750E" w:rsidP="00CD7355">
      <w:pPr>
        <w:pStyle w:val="a7"/>
        <w:spacing w:before="0" w:beforeAutospacing="0" w:after="0" w:afterAutospacing="0"/>
        <w:ind w:left="0"/>
        <w:rPr>
          <w:rFonts w:asciiTheme="minorHAnsi" w:hAnsiTheme="minorHAnsi" w:cs="Calibri"/>
          <w:b/>
          <w:i/>
        </w:rPr>
      </w:pPr>
      <w:hyperlink r:id="rId66" w:history="1">
        <w:r w:rsidR="00D12284" w:rsidRPr="00CD7355">
          <w:rPr>
            <w:rStyle w:val="a6"/>
            <w:rFonts w:asciiTheme="minorHAnsi" w:hAnsiTheme="minorHAnsi" w:cs="Calibri"/>
            <w:color w:val="auto"/>
          </w:rPr>
          <w:t>«Зеленая Деревня - Соловки»</w:t>
        </w:r>
      </w:hyperlink>
      <w:r w:rsidR="00D12284" w:rsidRPr="00CD7355">
        <w:rPr>
          <w:rFonts w:asciiTheme="minorHAnsi" w:hAnsiTheme="minorHAnsi" w:cs="Calibri"/>
          <w:b/>
          <w:i/>
        </w:rPr>
        <w:t xml:space="preserve"> </w:t>
      </w:r>
    </w:p>
    <w:p w:rsidR="00D12284" w:rsidRPr="00CD7355" w:rsidRDefault="00D12284" w:rsidP="00CD7355">
      <w:pPr>
        <w:pStyle w:val="a7"/>
        <w:spacing w:before="0" w:beforeAutospacing="0" w:after="0" w:afterAutospacing="0"/>
        <w:ind w:left="0"/>
        <w:rPr>
          <w:rFonts w:asciiTheme="minorHAnsi" w:hAnsiTheme="minorHAnsi" w:cs="Calibri"/>
        </w:rPr>
      </w:pPr>
      <w:r w:rsidRPr="00CD7355">
        <w:rPr>
          <w:rFonts w:asciiTheme="minorHAnsi" w:hAnsiTheme="minorHAnsi" w:cs="Calibri"/>
        </w:rPr>
        <w:t xml:space="preserve">Адрес: ул. Сивко, д. 20Телефон: (911) 598-50-40, (818-35-90) 2-83 E-mail: </w:t>
      </w:r>
      <w:hyperlink r:id="rId67" w:history="1">
        <w:r w:rsidRPr="00CD7355">
          <w:rPr>
            <w:rStyle w:val="a6"/>
            <w:rFonts w:asciiTheme="minorHAnsi" w:hAnsiTheme="minorHAnsi" w:cs="Calibri"/>
            <w:color w:val="auto"/>
          </w:rPr>
          <w:t>info@solovky.com</w:t>
        </w:r>
      </w:hyperlink>
    </w:p>
    <w:p w:rsidR="00D12284" w:rsidRPr="00CD7355" w:rsidRDefault="00D12284" w:rsidP="00CD7355">
      <w:pPr>
        <w:pStyle w:val="a7"/>
        <w:spacing w:before="0" w:beforeAutospacing="0" w:after="0" w:afterAutospacing="0"/>
        <w:ind w:left="0"/>
        <w:rPr>
          <w:rFonts w:asciiTheme="minorHAnsi" w:hAnsiTheme="minorHAnsi" w:cs="Calibri"/>
        </w:rPr>
      </w:pPr>
      <w:r w:rsidRPr="00CD7355">
        <w:rPr>
          <w:rFonts w:asciiTheme="minorHAnsi" w:hAnsiTheme="minorHAnsi" w:cs="Calibri"/>
        </w:rPr>
        <w:t>Количество мест: 35</w:t>
      </w:r>
    </w:p>
    <w:p w:rsidR="00D12284" w:rsidRPr="00CD7355" w:rsidRDefault="0057750E" w:rsidP="00CD7355">
      <w:pPr>
        <w:pStyle w:val="a7"/>
        <w:spacing w:before="0" w:beforeAutospacing="0" w:after="0" w:afterAutospacing="0"/>
        <w:ind w:left="0"/>
        <w:rPr>
          <w:rFonts w:asciiTheme="minorHAnsi" w:hAnsiTheme="minorHAnsi" w:cs="Calibri"/>
          <w:b/>
          <w:i/>
        </w:rPr>
      </w:pPr>
      <w:hyperlink r:id="rId68" w:history="1">
        <w:r w:rsidR="00D12284" w:rsidRPr="00CD7355">
          <w:rPr>
            <w:rStyle w:val="a6"/>
            <w:rFonts w:asciiTheme="minorHAnsi" w:hAnsiTheme="minorHAnsi" w:cs="Calibri"/>
            <w:color w:val="auto"/>
          </w:rPr>
          <w:t>«ПРИЧАЛ - EUROHOSTEL»</w:t>
        </w:r>
      </w:hyperlink>
      <w:r w:rsidR="00D12284" w:rsidRPr="00CD7355">
        <w:rPr>
          <w:rFonts w:asciiTheme="minorHAnsi" w:hAnsiTheme="minorHAnsi" w:cs="Calibri"/>
          <w:b/>
          <w:i/>
        </w:rPr>
        <w:t xml:space="preserve"> </w:t>
      </w:r>
    </w:p>
    <w:p w:rsidR="00D12284" w:rsidRPr="00CD7355" w:rsidRDefault="00D12284" w:rsidP="00CD7355">
      <w:pPr>
        <w:pStyle w:val="a7"/>
        <w:spacing w:before="0" w:beforeAutospacing="0" w:after="0" w:afterAutospacing="0"/>
        <w:ind w:left="0"/>
        <w:rPr>
          <w:rFonts w:asciiTheme="minorHAnsi" w:hAnsiTheme="minorHAnsi" w:cs="Calibri"/>
        </w:rPr>
      </w:pPr>
      <w:r w:rsidRPr="00CD7355">
        <w:rPr>
          <w:rFonts w:asciiTheme="minorHAnsi" w:hAnsiTheme="minorHAnsi" w:cs="Calibri"/>
        </w:rPr>
        <w:t xml:space="preserve">Адрес: Варяжская аллея, д. 1Телефон: (812) 715-14-91, (818-35-90) 2-83, 8-911-570-20-86 </w:t>
      </w:r>
    </w:p>
    <w:p w:rsidR="00D12284" w:rsidRPr="00CD7355" w:rsidRDefault="00D12284" w:rsidP="00CD7355">
      <w:pPr>
        <w:pStyle w:val="a7"/>
        <w:spacing w:before="0" w:beforeAutospacing="0" w:after="0" w:afterAutospacing="0"/>
        <w:ind w:left="0"/>
        <w:rPr>
          <w:rFonts w:asciiTheme="minorHAnsi" w:hAnsiTheme="minorHAnsi" w:cs="Calibri"/>
        </w:rPr>
      </w:pPr>
      <w:r w:rsidRPr="00CD7355">
        <w:rPr>
          <w:rFonts w:asciiTheme="minorHAnsi" w:hAnsiTheme="minorHAnsi" w:cs="Calibri"/>
        </w:rPr>
        <w:t>е-</w:t>
      </w:r>
      <w:r w:rsidRPr="00CD7355">
        <w:rPr>
          <w:rFonts w:asciiTheme="minorHAnsi" w:hAnsiTheme="minorHAnsi" w:cs="Calibri"/>
          <w:lang w:val="en-US"/>
        </w:rPr>
        <w:t>mail</w:t>
      </w:r>
      <w:r w:rsidRPr="00CD7355">
        <w:rPr>
          <w:rFonts w:asciiTheme="minorHAnsi" w:hAnsiTheme="minorHAnsi" w:cs="Calibri"/>
        </w:rPr>
        <w:t xml:space="preserve">: </w:t>
      </w:r>
      <w:hyperlink r:id="rId69" w:history="1">
        <w:r w:rsidRPr="00CD7355">
          <w:rPr>
            <w:rStyle w:val="a6"/>
            <w:rFonts w:asciiTheme="minorHAnsi" w:hAnsiTheme="minorHAnsi" w:cs="Calibri"/>
            <w:color w:val="auto"/>
            <w:lang w:val="en-US"/>
          </w:rPr>
          <w:t>info</w:t>
        </w:r>
        <w:r w:rsidRPr="00CD7355">
          <w:rPr>
            <w:rStyle w:val="a6"/>
            <w:rFonts w:asciiTheme="minorHAnsi" w:hAnsiTheme="minorHAnsi" w:cs="Calibri"/>
            <w:color w:val="auto"/>
          </w:rPr>
          <w:t>@</w:t>
        </w:r>
        <w:r w:rsidRPr="00CD7355">
          <w:rPr>
            <w:rStyle w:val="a6"/>
            <w:rFonts w:asciiTheme="minorHAnsi" w:hAnsiTheme="minorHAnsi" w:cs="Calibri"/>
            <w:color w:val="auto"/>
            <w:lang w:val="en-US"/>
          </w:rPr>
          <w:t>solovky</w:t>
        </w:r>
        <w:r w:rsidRPr="00CD7355">
          <w:rPr>
            <w:rStyle w:val="a6"/>
            <w:rFonts w:asciiTheme="minorHAnsi" w:hAnsiTheme="minorHAnsi" w:cs="Calibri"/>
            <w:color w:val="auto"/>
          </w:rPr>
          <w:t>.</w:t>
        </w:r>
        <w:r w:rsidRPr="00CD7355">
          <w:rPr>
            <w:rStyle w:val="a6"/>
            <w:rFonts w:asciiTheme="minorHAnsi" w:hAnsiTheme="minorHAnsi" w:cs="Calibri"/>
            <w:color w:val="auto"/>
            <w:lang w:val="en-US"/>
          </w:rPr>
          <w:t>com</w:t>
        </w:r>
      </w:hyperlink>
      <w:r w:rsidRPr="00CD7355">
        <w:rPr>
          <w:rFonts w:asciiTheme="minorHAnsi" w:hAnsiTheme="minorHAnsi" w:cs="Calibri"/>
        </w:rPr>
        <w:t xml:space="preserve"> </w:t>
      </w:r>
    </w:p>
    <w:p w:rsidR="00D12284" w:rsidRPr="00CD7355" w:rsidRDefault="00D12284" w:rsidP="00CD7355">
      <w:pPr>
        <w:pStyle w:val="a7"/>
        <w:spacing w:before="0" w:beforeAutospacing="0" w:after="0" w:afterAutospacing="0"/>
        <w:ind w:left="0"/>
        <w:rPr>
          <w:rFonts w:asciiTheme="minorHAnsi" w:hAnsiTheme="minorHAnsi" w:cs="Calibri"/>
        </w:rPr>
      </w:pPr>
      <w:r w:rsidRPr="00CD7355">
        <w:rPr>
          <w:rFonts w:asciiTheme="minorHAnsi" w:hAnsiTheme="minorHAnsi" w:cs="Calibri"/>
        </w:rPr>
        <w:t xml:space="preserve">Количество мест: 86 </w:t>
      </w:r>
    </w:p>
    <w:p w:rsidR="00D12284" w:rsidRPr="00CD7355" w:rsidRDefault="0057750E" w:rsidP="00CD7355">
      <w:pPr>
        <w:pStyle w:val="a7"/>
        <w:spacing w:before="0" w:beforeAutospacing="0" w:after="0" w:afterAutospacing="0"/>
        <w:ind w:left="0"/>
        <w:rPr>
          <w:rFonts w:asciiTheme="minorHAnsi" w:hAnsiTheme="minorHAnsi" w:cs="Calibri"/>
          <w:b/>
          <w:i/>
        </w:rPr>
      </w:pPr>
      <w:hyperlink r:id="rId70" w:history="1">
        <w:r w:rsidR="00D12284" w:rsidRPr="00CD7355">
          <w:rPr>
            <w:rStyle w:val="a6"/>
            <w:rFonts w:asciiTheme="minorHAnsi" w:hAnsiTheme="minorHAnsi" w:cs="Calibri"/>
            <w:color w:val="auto"/>
          </w:rPr>
          <w:t>«Петербургская»</w:t>
        </w:r>
      </w:hyperlink>
      <w:r w:rsidR="00D12284" w:rsidRPr="00CD7355">
        <w:rPr>
          <w:rFonts w:asciiTheme="minorHAnsi" w:hAnsiTheme="minorHAnsi" w:cs="Calibri"/>
          <w:b/>
          <w:bCs/>
          <w:i/>
        </w:rPr>
        <w:t xml:space="preserve"> (общежитие образовательного центра Соловецкого музея)</w:t>
      </w:r>
      <w:r w:rsidR="00D12284" w:rsidRPr="00CD7355">
        <w:rPr>
          <w:rFonts w:asciiTheme="minorHAnsi" w:hAnsiTheme="minorHAnsi" w:cs="Calibri"/>
          <w:b/>
          <w:i/>
        </w:rPr>
        <w:t xml:space="preserve"> </w:t>
      </w:r>
    </w:p>
    <w:p w:rsidR="00D12284" w:rsidRPr="00CD7355" w:rsidRDefault="00D12284" w:rsidP="00CD7355">
      <w:pPr>
        <w:pStyle w:val="a7"/>
        <w:spacing w:before="0" w:beforeAutospacing="0" w:after="0" w:afterAutospacing="0"/>
        <w:ind w:left="0"/>
        <w:rPr>
          <w:rFonts w:asciiTheme="minorHAnsi" w:hAnsiTheme="minorHAnsi" w:cs="Calibri"/>
        </w:rPr>
      </w:pPr>
      <w:r w:rsidRPr="00CD7355">
        <w:rPr>
          <w:rFonts w:asciiTheme="minorHAnsi" w:hAnsiTheme="minorHAnsi" w:cs="Calibri"/>
        </w:rPr>
        <w:t xml:space="preserve">Адрес: ФГУ СГИАПМЗ Телефон: (8183590) 2-81E-mail: </w:t>
      </w:r>
      <w:hyperlink r:id="rId71" w:history="1">
        <w:r w:rsidRPr="00CD7355">
          <w:rPr>
            <w:rStyle w:val="a6"/>
            <w:rFonts w:asciiTheme="minorHAnsi" w:hAnsiTheme="minorHAnsi" w:cs="Calibri"/>
            <w:color w:val="auto"/>
          </w:rPr>
          <w:t>museum@solovky.ru</w:t>
        </w:r>
      </w:hyperlink>
    </w:p>
    <w:p w:rsidR="00D12284" w:rsidRPr="00CD7355" w:rsidRDefault="00D12284" w:rsidP="00CD7355">
      <w:pPr>
        <w:pStyle w:val="a7"/>
        <w:spacing w:before="0" w:beforeAutospacing="0" w:after="0" w:afterAutospacing="0"/>
        <w:ind w:left="0"/>
        <w:rPr>
          <w:rFonts w:asciiTheme="minorHAnsi" w:hAnsiTheme="minorHAnsi" w:cs="Calibri"/>
        </w:rPr>
      </w:pPr>
      <w:r w:rsidRPr="00CD7355">
        <w:rPr>
          <w:rFonts w:asciiTheme="minorHAnsi" w:hAnsiTheme="minorHAnsi" w:cs="Calibri"/>
        </w:rPr>
        <w:t>Количество мест: 56</w:t>
      </w:r>
    </w:p>
    <w:p w:rsidR="001D0747" w:rsidRDefault="001D0747" w:rsidP="001D0747">
      <w:pPr>
        <w:pStyle w:val="a7"/>
        <w:spacing w:before="0" w:beforeAutospacing="0" w:after="0" w:afterAutospacing="0"/>
        <w:ind w:left="0"/>
        <w:rPr>
          <w:rFonts w:asciiTheme="minorHAnsi" w:hAnsiTheme="minorHAnsi" w:cs="Calibri"/>
          <w:b/>
          <w:bCs/>
        </w:rPr>
      </w:pPr>
    </w:p>
    <w:p w:rsidR="00D12284" w:rsidRPr="00CD7355" w:rsidRDefault="00D12284" w:rsidP="001D0747">
      <w:pPr>
        <w:pStyle w:val="a7"/>
        <w:spacing w:before="0" w:beforeAutospacing="0" w:after="0" w:afterAutospacing="0"/>
        <w:ind w:left="0"/>
        <w:rPr>
          <w:rFonts w:asciiTheme="minorHAnsi" w:hAnsiTheme="minorHAnsi" w:cs="Calibri"/>
          <w:b/>
          <w:bCs/>
        </w:rPr>
      </w:pPr>
      <w:r w:rsidRPr="00CD7355">
        <w:rPr>
          <w:rFonts w:asciiTheme="minorHAnsi" w:hAnsiTheme="minorHAnsi" w:cs="Calibri"/>
          <w:b/>
          <w:bCs/>
        </w:rPr>
        <w:t>ЧАСТНЫЙ СЕКТОР</w:t>
      </w:r>
    </w:p>
    <w:p w:rsidR="00D12284" w:rsidRPr="00CD7355" w:rsidRDefault="00D12284" w:rsidP="001D0747">
      <w:pPr>
        <w:pStyle w:val="a7"/>
        <w:spacing w:before="0" w:beforeAutospacing="0" w:after="0" w:afterAutospacing="0"/>
        <w:ind w:left="0" w:firstLine="284"/>
        <w:rPr>
          <w:rFonts w:asciiTheme="minorHAnsi" w:hAnsiTheme="minorHAnsi" w:cs="Calibri"/>
        </w:rPr>
      </w:pPr>
      <w:r w:rsidRPr="00CD7355">
        <w:rPr>
          <w:rFonts w:asciiTheme="minorHAnsi" w:hAnsiTheme="minorHAnsi" w:cs="Calibri"/>
        </w:rPr>
        <w:t xml:space="preserve">Можно попытаться найти комнату или место в частном секторе. На Соловках квартиры, комнаты и койки сдают практически все местные жители. Стоимость колеблется в зависимости от условий. </w:t>
      </w:r>
    </w:p>
    <w:p w:rsidR="00D12284" w:rsidRPr="00CD7355" w:rsidRDefault="00D12284" w:rsidP="001D0747">
      <w:pPr>
        <w:pStyle w:val="a7"/>
        <w:spacing w:before="0" w:beforeAutospacing="0" w:after="0" w:afterAutospacing="0"/>
        <w:ind w:left="0" w:firstLine="284"/>
        <w:rPr>
          <w:rFonts w:asciiTheme="minorHAnsi" w:hAnsiTheme="minorHAnsi" w:cs="Calibri"/>
        </w:rPr>
      </w:pPr>
      <w:r w:rsidRPr="00CD7355">
        <w:rPr>
          <w:rFonts w:asciiTheme="minorHAnsi" w:hAnsiTheme="minorHAnsi" w:cs="Calibri"/>
        </w:rPr>
        <w:t>Найти место, как правило, не сложно: смело заходите в дома и обращайтесь к хозяйкам. Они или сами поселят, или порекомендуют, к кому обратиться.  Теперь сдающие жилье уже встречают гостей на причале, и вопрос с проживанием решается тут</w:t>
      </w:r>
      <w:r w:rsidR="00C34F92" w:rsidRPr="00CD7355">
        <w:rPr>
          <w:rFonts w:asciiTheme="minorHAnsi" w:hAnsiTheme="minorHAnsi" w:cs="Calibri"/>
        </w:rPr>
        <w:t xml:space="preserve"> </w:t>
      </w:r>
      <w:r w:rsidRPr="00CD7355">
        <w:rPr>
          <w:rFonts w:asciiTheme="minorHAnsi" w:hAnsiTheme="minorHAnsi" w:cs="Calibri"/>
        </w:rPr>
        <w:t>же.</w:t>
      </w:r>
    </w:p>
    <w:p w:rsidR="00BA464B" w:rsidRDefault="00BA464B" w:rsidP="001D0747">
      <w:pPr>
        <w:pStyle w:val="a7"/>
        <w:spacing w:before="0" w:beforeAutospacing="0" w:after="0" w:afterAutospacing="0"/>
        <w:ind w:left="0"/>
        <w:rPr>
          <w:rFonts w:asciiTheme="minorHAnsi" w:hAnsiTheme="minorHAnsi" w:cs="Calibri"/>
          <w:b/>
          <w:bCs/>
        </w:rPr>
      </w:pPr>
    </w:p>
    <w:p w:rsidR="00D12284" w:rsidRPr="00CD7355" w:rsidRDefault="00D12284" w:rsidP="001D0747">
      <w:pPr>
        <w:pStyle w:val="a7"/>
        <w:spacing w:before="0" w:beforeAutospacing="0" w:after="0" w:afterAutospacing="0"/>
        <w:ind w:left="0"/>
        <w:rPr>
          <w:rFonts w:asciiTheme="minorHAnsi" w:hAnsiTheme="minorHAnsi" w:cs="Calibri"/>
          <w:b/>
          <w:bCs/>
        </w:rPr>
      </w:pPr>
      <w:r w:rsidRPr="00CD7355">
        <w:rPr>
          <w:rFonts w:asciiTheme="minorHAnsi" w:hAnsiTheme="minorHAnsi" w:cs="Calibri"/>
          <w:b/>
          <w:bCs/>
        </w:rPr>
        <w:t>ПАЛАТКИ</w:t>
      </w:r>
    </w:p>
    <w:p w:rsidR="00D12284" w:rsidRPr="00CD7355" w:rsidRDefault="00D12284" w:rsidP="001D0747">
      <w:pPr>
        <w:pStyle w:val="a7"/>
        <w:spacing w:before="0" w:beforeAutospacing="0" w:after="0" w:afterAutospacing="0"/>
        <w:ind w:left="0" w:firstLine="284"/>
        <w:rPr>
          <w:rFonts w:asciiTheme="minorHAnsi" w:hAnsiTheme="minorHAnsi" w:cs="Calibri"/>
        </w:rPr>
      </w:pPr>
      <w:r w:rsidRPr="00CD7355">
        <w:rPr>
          <w:rFonts w:asciiTheme="minorHAnsi" w:hAnsiTheme="minorHAnsi" w:cs="Calibri"/>
        </w:rPr>
        <w:t xml:space="preserve">Ставить палатки и разводить костры разрешается только после получения разрешения в лесхозе и только в специально обозначенных местах. В других местах архипелага ставить палатки категорически запрещено. </w:t>
      </w:r>
    </w:p>
    <w:p w:rsidR="00D12284" w:rsidRPr="00CD7355" w:rsidRDefault="00D12284" w:rsidP="001D0747">
      <w:pPr>
        <w:ind w:left="0" w:firstLine="284"/>
        <w:jc w:val="both"/>
        <w:rPr>
          <w:rFonts w:asciiTheme="minorHAnsi" w:hAnsiTheme="minorHAnsi" w:cs="Calibri"/>
        </w:rPr>
      </w:pPr>
      <w:r w:rsidRPr="00CD7355">
        <w:rPr>
          <w:rFonts w:asciiTheme="minorHAnsi" w:hAnsiTheme="minorHAnsi" w:cs="Calibri"/>
        </w:rPr>
        <w:t xml:space="preserve">Следует помнить, что Соловки это не только монастырь, но и бывший лагерь. По сути, весь архипелаг — это огромное кладбище, где скрыты многие тысячи жертв. Это обстоятельство диктует соответствующие нормы поведения. </w:t>
      </w:r>
    </w:p>
    <w:p w:rsidR="00D12284" w:rsidRPr="00CD7355" w:rsidRDefault="00D12284" w:rsidP="001D0747">
      <w:pPr>
        <w:ind w:left="0" w:firstLine="284"/>
        <w:jc w:val="both"/>
        <w:rPr>
          <w:rFonts w:asciiTheme="minorHAnsi" w:hAnsiTheme="minorHAnsi" w:cs="Calibri"/>
        </w:rPr>
      </w:pPr>
      <w:r w:rsidRPr="00CD7355">
        <w:rPr>
          <w:rFonts w:asciiTheme="minorHAnsi" w:hAnsiTheme="minorHAnsi" w:cs="Calibri"/>
        </w:rPr>
        <w:t xml:space="preserve">Палаточный лагерь в 800 м от стен монастыря «спрятан» среди </w:t>
      </w:r>
    </w:p>
    <w:p w:rsidR="00D12284" w:rsidRPr="00CD7355" w:rsidRDefault="00D12284" w:rsidP="00D12284">
      <w:pPr>
        <w:ind w:left="0"/>
        <w:rPr>
          <w:rFonts w:asciiTheme="minorHAnsi" w:hAnsiTheme="minorHAnsi" w:cs="Calibri"/>
          <w:b/>
          <w:i/>
        </w:rPr>
      </w:pPr>
    </w:p>
    <w:p w:rsidR="00D12284" w:rsidRPr="00CD7355" w:rsidRDefault="00D12284" w:rsidP="00D12284">
      <w:pPr>
        <w:ind w:left="0"/>
        <w:rPr>
          <w:rFonts w:asciiTheme="minorHAnsi" w:hAnsiTheme="minorHAnsi" w:cs="Calibri"/>
          <w:b/>
          <w:i/>
        </w:rPr>
      </w:pPr>
    </w:p>
    <w:p w:rsidR="00FA17B3" w:rsidRPr="0007352B" w:rsidRDefault="00FA17B3" w:rsidP="00AA1F7F">
      <w:pPr>
        <w:ind w:left="720"/>
        <w:jc w:val="center"/>
        <w:rPr>
          <w:rFonts w:asciiTheme="minorHAnsi" w:hAnsiTheme="minorHAnsi" w:cs="Calibri"/>
          <w:b/>
          <w:color w:val="C00000"/>
        </w:rPr>
      </w:pPr>
      <w:bookmarkStart w:id="52" w:name="%D0%9C%D0%90%D0%93%D0%90%D0%97%D0%98%D0%"/>
    </w:p>
    <w:p w:rsidR="001D0747" w:rsidRPr="001D0747" w:rsidRDefault="001D0747" w:rsidP="00AA1F7F">
      <w:pPr>
        <w:ind w:left="720"/>
        <w:jc w:val="center"/>
        <w:rPr>
          <w:rFonts w:asciiTheme="minorHAnsi" w:hAnsiTheme="minorHAnsi" w:cs="Calibri"/>
          <w:b/>
          <w:color w:val="C00000"/>
        </w:rPr>
      </w:pPr>
      <w:r w:rsidRPr="001D0747">
        <w:rPr>
          <w:rFonts w:asciiTheme="minorHAnsi" w:hAnsiTheme="minorHAnsi" w:cs="Calibri"/>
          <w:b/>
          <w:color w:val="C00000"/>
        </w:rPr>
        <w:t>6.3</w:t>
      </w:r>
      <w:r w:rsidR="00D12284" w:rsidRPr="001D0747">
        <w:rPr>
          <w:rFonts w:asciiTheme="minorHAnsi" w:hAnsiTheme="minorHAnsi" w:cs="Calibri"/>
          <w:b/>
          <w:color w:val="C00000"/>
        </w:rPr>
        <w:t>. М</w:t>
      </w:r>
      <w:r w:rsidR="00AA1F7F">
        <w:rPr>
          <w:rFonts w:asciiTheme="minorHAnsi" w:hAnsiTheme="minorHAnsi" w:cs="Calibri"/>
          <w:b/>
          <w:color w:val="C00000"/>
        </w:rPr>
        <w:t>агазины</w:t>
      </w:r>
    </w:p>
    <w:p w:rsidR="00D12284" w:rsidRPr="00FA17B3" w:rsidRDefault="00D12284" w:rsidP="001D0747">
      <w:pPr>
        <w:ind w:left="720"/>
        <w:jc w:val="right"/>
        <w:rPr>
          <w:rFonts w:asciiTheme="minorHAnsi" w:hAnsiTheme="minorHAnsi" w:cs="Calibri"/>
          <w:i/>
        </w:rPr>
      </w:pPr>
      <w:r w:rsidRPr="00FA17B3">
        <w:rPr>
          <w:rFonts w:asciiTheme="minorHAnsi" w:hAnsiTheme="minorHAnsi" w:cs="Calibri"/>
          <w:b/>
          <w:i/>
        </w:rPr>
        <w:t>А</w:t>
      </w:r>
      <w:r w:rsidR="00B03FF4" w:rsidRPr="00FA17B3">
        <w:rPr>
          <w:rFonts w:asciiTheme="minorHAnsi" w:hAnsiTheme="minorHAnsi" w:cs="Calibri"/>
          <w:b/>
          <w:i/>
        </w:rPr>
        <w:t>с</w:t>
      </w:r>
      <w:r w:rsidRPr="00FA17B3">
        <w:rPr>
          <w:rFonts w:asciiTheme="minorHAnsi" w:hAnsiTheme="minorHAnsi" w:cs="Calibri"/>
          <w:b/>
          <w:i/>
        </w:rPr>
        <w:t xml:space="preserve">я </w:t>
      </w:r>
      <w:r w:rsidR="00B03FF4" w:rsidRPr="00FA17B3">
        <w:rPr>
          <w:rFonts w:asciiTheme="minorHAnsi" w:hAnsiTheme="minorHAnsi" w:cs="Calibri"/>
          <w:b/>
          <w:i/>
        </w:rPr>
        <w:t>Трофимова</w:t>
      </w:r>
    </w:p>
    <w:bookmarkEnd w:id="52"/>
    <w:p w:rsidR="00D12284" w:rsidRPr="00CD7355" w:rsidRDefault="00D12284" w:rsidP="00CA0161">
      <w:pPr>
        <w:numPr>
          <w:ilvl w:val="0"/>
          <w:numId w:val="6"/>
        </w:numPr>
        <w:suppressAutoHyphens/>
        <w:ind w:left="0"/>
        <w:jc w:val="both"/>
        <w:rPr>
          <w:rFonts w:asciiTheme="minorHAnsi" w:hAnsiTheme="minorHAnsi" w:cs="Calibri"/>
        </w:rPr>
      </w:pPr>
      <w:r w:rsidRPr="00CD7355">
        <w:rPr>
          <w:rFonts w:asciiTheme="minorHAnsi" w:hAnsiTheme="minorHAnsi" w:cs="Calibri"/>
        </w:rPr>
        <w:t>РайПО Магазин № 2 "Продукты"</w:t>
      </w:r>
    </w:p>
    <w:p w:rsidR="00D12284" w:rsidRPr="00CD7355" w:rsidRDefault="00D12284" w:rsidP="00D12284">
      <w:pPr>
        <w:ind w:left="0"/>
        <w:jc w:val="both"/>
        <w:rPr>
          <w:rFonts w:asciiTheme="minorHAnsi" w:hAnsiTheme="minorHAnsi" w:cs="Calibri"/>
        </w:rPr>
      </w:pPr>
      <w:r w:rsidRPr="00CD7355">
        <w:rPr>
          <w:rFonts w:asciiTheme="minorHAnsi" w:hAnsiTheme="minorHAnsi" w:cs="Calibri"/>
        </w:rPr>
        <w:t xml:space="preserve">Адрес: ул. Ковалева </w:t>
      </w:r>
    </w:p>
    <w:p w:rsidR="00D12284" w:rsidRPr="00CD7355" w:rsidRDefault="00D12284" w:rsidP="00D12284">
      <w:pPr>
        <w:ind w:left="0"/>
        <w:jc w:val="both"/>
        <w:rPr>
          <w:rFonts w:asciiTheme="minorHAnsi" w:hAnsiTheme="minorHAnsi" w:cs="Calibri"/>
        </w:rPr>
      </w:pPr>
      <w:r w:rsidRPr="00CD7355">
        <w:rPr>
          <w:rFonts w:asciiTheme="minorHAnsi" w:hAnsiTheme="minorHAnsi" w:cs="Calibri"/>
        </w:rPr>
        <w:t>Режим работы: с 15.06 по 1.09 - с 9.00 до 23.00</w:t>
      </w:r>
    </w:p>
    <w:p w:rsidR="00D12284" w:rsidRPr="00CD7355" w:rsidRDefault="00D12284" w:rsidP="00CA0161">
      <w:pPr>
        <w:numPr>
          <w:ilvl w:val="0"/>
          <w:numId w:val="6"/>
        </w:numPr>
        <w:suppressAutoHyphens/>
        <w:ind w:left="0"/>
        <w:jc w:val="both"/>
        <w:rPr>
          <w:rFonts w:asciiTheme="minorHAnsi" w:hAnsiTheme="minorHAnsi" w:cs="Calibri"/>
        </w:rPr>
      </w:pPr>
      <w:r w:rsidRPr="00CD7355">
        <w:rPr>
          <w:rFonts w:asciiTheme="minorHAnsi" w:hAnsiTheme="minorHAnsi" w:cs="Calibri"/>
        </w:rPr>
        <w:t xml:space="preserve">РайПО Магазин № 3 "Продукты", "Промышленные товары" с 10.00 до 20.00 </w:t>
      </w:r>
    </w:p>
    <w:p w:rsidR="00D12284" w:rsidRPr="00CD7355" w:rsidRDefault="00D12284" w:rsidP="00D12284">
      <w:pPr>
        <w:ind w:left="0"/>
        <w:jc w:val="both"/>
        <w:rPr>
          <w:rFonts w:asciiTheme="minorHAnsi" w:hAnsiTheme="minorHAnsi" w:cs="Calibri"/>
        </w:rPr>
      </w:pPr>
      <w:r w:rsidRPr="00CD7355">
        <w:rPr>
          <w:rFonts w:asciiTheme="minorHAnsi" w:hAnsiTheme="minorHAnsi" w:cs="Calibri"/>
        </w:rPr>
        <w:t xml:space="preserve">Адрес: ул. Заозерная, 9 </w:t>
      </w:r>
    </w:p>
    <w:p w:rsidR="00D12284" w:rsidRPr="00CD7355" w:rsidRDefault="00D12284" w:rsidP="00D12284">
      <w:pPr>
        <w:ind w:left="0"/>
        <w:jc w:val="both"/>
        <w:rPr>
          <w:rFonts w:asciiTheme="minorHAnsi" w:hAnsiTheme="minorHAnsi" w:cs="Calibri"/>
        </w:rPr>
      </w:pPr>
      <w:r w:rsidRPr="00CD7355">
        <w:rPr>
          <w:rFonts w:asciiTheme="minorHAnsi" w:hAnsiTheme="minorHAnsi" w:cs="Calibri"/>
        </w:rPr>
        <w:t>Режим работы: с 15.06 по 1.09 - с 8.00 до 3.00</w:t>
      </w:r>
    </w:p>
    <w:p w:rsidR="00D12284" w:rsidRPr="00CD7355" w:rsidRDefault="00D12284" w:rsidP="00CA0161">
      <w:pPr>
        <w:numPr>
          <w:ilvl w:val="0"/>
          <w:numId w:val="6"/>
        </w:numPr>
        <w:suppressAutoHyphens/>
        <w:ind w:left="0"/>
        <w:jc w:val="both"/>
        <w:rPr>
          <w:rFonts w:asciiTheme="minorHAnsi" w:hAnsiTheme="minorHAnsi" w:cs="Calibri"/>
        </w:rPr>
      </w:pPr>
      <w:r w:rsidRPr="00CD7355">
        <w:rPr>
          <w:rFonts w:asciiTheme="minorHAnsi" w:hAnsiTheme="minorHAnsi" w:cs="Calibri"/>
        </w:rPr>
        <w:t xml:space="preserve">Магазин "Островок" </w:t>
      </w:r>
    </w:p>
    <w:p w:rsidR="00D12284" w:rsidRPr="00CD7355" w:rsidRDefault="00D12284" w:rsidP="00D12284">
      <w:pPr>
        <w:ind w:left="0"/>
        <w:jc w:val="both"/>
        <w:rPr>
          <w:rFonts w:asciiTheme="minorHAnsi" w:hAnsiTheme="minorHAnsi" w:cs="Calibri"/>
        </w:rPr>
      </w:pPr>
      <w:r w:rsidRPr="00CD7355">
        <w:rPr>
          <w:rFonts w:asciiTheme="minorHAnsi" w:hAnsiTheme="minorHAnsi" w:cs="Calibri"/>
        </w:rPr>
        <w:t>Адреса: ул. Заозерная 8; ул. Ковалева, 6</w:t>
      </w:r>
    </w:p>
    <w:p w:rsidR="00D12284" w:rsidRPr="00CD7355" w:rsidRDefault="00D12284" w:rsidP="00D12284">
      <w:pPr>
        <w:ind w:left="0"/>
        <w:jc w:val="both"/>
        <w:rPr>
          <w:rFonts w:asciiTheme="minorHAnsi" w:hAnsiTheme="minorHAnsi" w:cs="Calibri"/>
        </w:rPr>
      </w:pPr>
      <w:r w:rsidRPr="00CD7355">
        <w:rPr>
          <w:rFonts w:asciiTheme="minorHAnsi" w:hAnsiTheme="minorHAnsi" w:cs="Calibri"/>
        </w:rPr>
        <w:lastRenderedPageBreak/>
        <w:t>Режим работы: с 15.06 по 1.09 - с 9.00 до 2.00</w:t>
      </w:r>
    </w:p>
    <w:p w:rsidR="00D12284" w:rsidRPr="00CD7355" w:rsidRDefault="00D12284" w:rsidP="00CA0161">
      <w:pPr>
        <w:numPr>
          <w:ilvl w:val="0"/>
          <w:numId w:val="6"/>
        </w:numPr>
        <w:suppressAutoHyphens/>
        <w:ind w:left="0"/>
        <w:jc w:val="both"/>
        <w:rPr>
          <w:rFonts w:asciiTheme="minorHAnsi" w:hAnsiTheme="minorHAnsi" w:cs="Calibri"/>
        </w:rPr>
      </w:pPr>
      <w:r w:rsidRPr="00CD7355">
        <w:rPr>
          <w:rFonts w:asciiTheme="minorHAnsi" w:hAnsiTheme="minorHAnsi" w:cs="Calibri"/>
        </w:rPr>
        <w:t>Магазины ООО "Компания Соловки" Магазин №1: пос. Соловецкий, ул. Заозерная, 8 Магазин №2: пос. Соловецкий, ул. Ковалева, 15</w:t>
      </w:r>
    </w:p>
    <w:p w:rsidR="00D12284" w:rsidRPr="00CD7355" w:rsidRDefault="00D12284" w:rsidP="00D12284">
      <w:pPr>
        <w:ind w:left="0"/>
        <w:jc w:val="both"/>
        <w:rPr>
          <w:rFonts w:asciiTheme="minorHAnsi" w:hAnsiTheme="minorHAnsi" w:cs="Calibri"/>
        </w:rPr>
      </w:pPr>
      <w:r w:rsidRPr="00CD7355">
        <w:rPr>
          <w:rFonts w:asciiTheme="minorHAnsi" w:hAnsiTheme="minorHAnsi" w:cs="Calibri"/>
        </w:rPr>
        <w:t>Режим работы: с 9.00 до 21.00,в летний период - до 02.00,</w:t>
      </w:r>
    </w:p>
    <w:p w:rsidR="00D12284" w:rsidRPr="00CD7355" w:rsidRDefault="00D12284" w:rsidP="00CA0161">
      <w:pPr>
        <w:numPr>
          <w:ilvl w:val="0"/>
          <w:numId w:val="6"/>
        </w:numPr>
        <w:suppressAutoHyphens/>
        <w:ind w:left="0"/>
        <w:jc w:val="both"/>
        <w:rPr>
          <w:rFonts w:asciiTheme="minorHAnsi" w:hAnsiTheme="minorHAnsi" w:cs="Calibri"/>
        </w:rPr>
      </w:pPr>
      <w:r w:rsidRPr="00CD7355">
        <w:rPr>
          <w:rFonts w:asciiTheme="minorHAnsi" w:hAnsiTheme="minorHAnsi" w:cs="Calibri"/>
        </w:rPr>
        <w:t>Магазин ЧП Павлова</w:t>
      </w:r>
    </w:p>
    <w:p w:rsidR="00D12284" w:rsidRPr="00CD7355" w:rsidRDefault="00D12284" w:rsidP="00D12284">
      <w:pPr>
        <w:ind w:left="0"/>
        <w:jc w:val="both"/>
        <w:rPr>
          <w:rFonts w:asciiTheme="minorHAnsi" w:hAnsiTheme="minorHAnsi" w:cs="Calibri"/>
        </w:rPr>
      </w:pPr>
      <w:r w:rsidRPr="00CD7355">
        <w:rPr>
          <w:rFonts w:asciiTheme="minorHAnsi" w:hAnsiTheme="minorHAnsi" w:cs="Calibri"/>
        </w:rPr>
        <w:t>Адрес: ул. Сивко,2</w:t>
      </w:r>
    </w:p>
    <w:p w:rsidR="00D12284" w:rsidRPr="00CD7355" w:rsidRDefault="00D12284" w:rsidP="00D12284">
      <w:pPr>
        <w:ind w:left="0"/>
        <w:jc w:val="both"/>
        <w:rPr>
          <w:rFonts w:asciiTheme="minorHAnsi" w:hAnsiTheme="minorHAnsi" w:cs="Calibri"/>
        </w:rPr>
      </w:pPr>
      <w:r w:rsidRPr="00CD7355">
        <w:rPr>
          <w:rFonts w:asciiTheme="minorHAnsi" w:hAnsiTheme="minorHAnsi" w:cs="Calibri"/>
        </w:rPr>
        <w:t>Режим работы: с 11.00 до 19.00, перерыв на обед - с 14.00 до 15.00, без выходных</w:t>
      </w:r>
    </w:p>
    <w:p w:rsidR="00D12284" w:rsidRPr="00CD7355" w:rsidRDefault="00D12284" w:rsidP="00CA0161">
      <w:pPr>
        <w:numPr>
          <w:ilvl w:val="0"/>
          <w:numId w:val="6"/>
        </w:numPr>
        <w:suppressAutoHyphens/>
        <w:ind w:left="0"/>
        <w:rPr>
          <w:rFonts w:asciiTheme="minorHAnsi" w:hAnsiTheme="minorHAnsi" w:cs="Calibri"/>
        </w:rPr>
      </w:pPr>
      <w:r w:rsidRPr="00CD7355">
        <w:rPr>
          <w:rFonts w:asciiTheme="minorHAnsi" w:hAnsiTheme="minorHAnsi" w:cs="Calibri"/>
        </w:rPr>
        <w:t>На ул.Ковалева, д.1а летом действует магазинчик Архангельского водорослевого комбината, в котором представлен широкий выбор продукции из водорослей (косметика, приправы, подарочные наборы, лекарственные средства и т.п.).</w:t>
      </w:r>
    </w:p>
    <w:p w:rsidR="00D12284" w:rsidRPr="00CD7355" w:rsidRDefault="00D12284" w:rsidP="00D12284">
      <w:pPr>
        <w:ind w:left="0"/>
        <w:rPr>
          <w:rFonts w:asciiTheme="minorHAnsi" w:hAnsiTheme="minorHAnsi" w:cs="Calibri"/>
        </w:rPr>
      </w:pPr>
    </w:p>
    <w:p w:rsidR="001D0747" w:rsidRPr="001D0747" w:rsidRDefault="001D0747" w:rsidP="00AA1F7F">
      <w:pPr>
        <w:ind w:left="720"/>
        <w:jc w:val="center"/>
        <w:rPr>
          <w:rFonts w:asciiTheme="minorHAnsi" w:hAnsiTheme="minorHAnsi" w:cs="Calibri"/>
          <w:b/>
          <w:i/>
        </w:rPr>
      </w:pPr>
      <w:bookmarkStart w:id="53" w:name="%D0%91%D0%90%D0%9D%D0%AF"/>
      <w:r w:rsidRPr="001D0747">
        <w:rPr>
          <w:rFonts w:asciiTheme="minorHAnsi" w:hAnsiTheme="minorHAnsi" w:cs="Calibri"/>
          <w:b/>
          <w:color w:val="C00000"/>
        </w:rPr>
        <w:t>6.4</w:t>
      </w:r>
      <w:r w:rsidR="00D12284" w:rsidRPr="001D0747">
        <w:rPr>
          <w:rFonts w:asciiTheme="minorHAnsi" w:hAnsiTheme="minorHAnsi" w:cs="Calibri"/>
          <w:b/>
          <w:color w:val="C00000"/>
        </w:rPr>
        <w:t>. Б</w:t>
      </w:r>
      <w:bookmarkEnd w:id="53"/>
      <w:r w:rsidR="00BA464B">
        <w:rPr>
          <w:rFonts w:asciiTheme="minorHAnsi" w:hAnsiTheme="minorHAnsi" w:cs="Calibri"/>
          <w:b/>
          <w:color w:val="C00000"/>
        </w:rPr>
        <w:t>ани</w:t>
      </w:r>
    </w:p>
    <w:p w:rsidR="00D12284" w:rsidRPr="00CD7355" w:rsidRDefault="00B20753" w:rsidP="001D0747">
      <w:pPr>
        <w:ind w:left="720"/>
        <w:jc w:val="right"/>
        <w:rPr>
          <w:rFonts w:asciiTheme="minorHAnsi" w:hAnsiTheme="minorHAnsi" w:cs="Calibri"/>
          <w:b/>
        </w:rPr>
      </w:pPr>
      <w:r w:rsidRPr="00B03FF4">
        <w:rPr>
          <w:rFonts w:asciiTheme="minorHAnsi" w:hAnsiTheme="minorHAnsi" w:cs="Calibri"/>
          <w:b/>
          <w:i/>
        </w:rPr>
        <w:t>Исаев Андрей</w:t>
      </w:r>
    </w:p>
    <w:p w:rsidR="00D12284" w:rsidRPr="00FA17B3" w:rsidRDefault="00D12284" w:rsidP="00D12284">
      <w:pPr>
        <w:ind w:left="0"/>
        <w:jc w:val="both"/>
        <w:rPr>
          <w:rFonts w:asciiTheme="minorHAnsi" w:hAnsiTheme="minorHAnsi" w:cs="Calibri"/>
          <w:color w:val="000000"/>
        </w:rPr>
      </w:pPr>
      <w:r w:rsidRPr="00CD7355">
        <w:rPr>
          <w:rFonts w:asciiTheme="minorHAnsi" w:hAnsiTheme="minorHAnsi" w:cs="Calibri"/>
          <w:color w:val="000000"/>
        </w:rPr>
        <w:t xml:space="preserve">Есть возможность договориться с частным сектором. Цены – </w:t>
      </w:r>
      <w:r w:rsidR="00FA17B3" w:rsidRPr="0007352B">
        <w:rPr>
          <w:rFonts w:asciiTheme="minorHAnsi" w:hAnsiTheme="minorHAnsi" w:cs="Calibri"/>
          <w:color w:val="000000"/>
        </w:rPr>
        <w:t>200-250</w:t>
      </w:r>
      <w:r w:rsidR="00FA17B3">
        <w:rPr>
          <w:rFonts w:asciiTheme="minorHAnsi" w:hAnsiTheme="minorHAnsi" w:cs="Calibri"/>
          <w:color w:val="000000"/>
        </w:rPr>
        <w:t xml:space="preserve"> руб.</w:t>
      </w:r>
    </w:p>
    <w:p w:rsidR="00D12284" w:rsidRPr="00CD7355" w:rsidRDefault="00D12284" w:rsidP="00D12284">
      <w:pPr>
        <w:ind w:left="0"/>
        <w:jc w:val="both"/>
        <w:rPr>
          <w:rFonts w:asciiTheme="minorHAnsi" w:hAnsiTheme="minorHAnsi" w:cs="Calibri"/>
          <w:b/>
        </w:rPr>
      </w:pPr>
    </w:p>
    <w:p w:rsidR="00FA17B3" w:rsidRDefault="00FA17B3" w:rsidP="00AA1F7F">
      <w:pPr>
        <w:ind w:left="720"/>
        <w:jc w:val="center"/>
        <w:rPr>
          <w:rFonts w:asciiTheme="minorHAnsi" w:hAnsiTheme="minorHAnsi" w:cs="Calibri"/>
          <w:b/>
          <w:color w:val="C00000"/>
        </w:rPr>
      </w:pPr>
      <w:bookmarkStart w:id="54" w:name="%D0%9B%D0%9E%D0%94%D0%9E%D0%A7%D0%9D%D0%"/>
    </w:p>
    <w:p w:rsidR="00BA464B" w:rsidRDefault="00BA464B" w:rsidP="00AA1F7F">
      <w:pPr>
        <w:ind w:left="720"/>
        <w:jc w:val="center"/>
        <w:rPr>
          <w:rFonts w:asciiTheme="minorHAnsi" w:hAnsiTheme="minorHAnsi" w:cs="Calibri"/>
          <w:b/>
        </w:rPr>
      </w:pPr>
      <w:r w:rsidRPr="00BA464B">
        <w:rPr>
          <w:rFonts w:asciiTheme="minorHAnsi" w:hAnsiTheme="minorHAnsi" w:cs="Calibri"/>
          <w:b/>
          <w:color w:val="C00000"/>
        </w:rPr>
        <w:t xml:space="preserve">6.5. Прокат </w:t>
      </w:r>
      <w:r>
        <w:rPr>
          <w:rFonts w:asciiTheme="minorHAnsi" w:hAnsiTheme="minorHAnsi" w:cs="Calibri"/>
          <w:b/>
          <w:color w:val="C00000"/>
        </w:rPr>
        <w:t>лод</w:t>
      </w:r>
      <w:r w:rsidRPr="00BA464B">
        <w:rPr>
          <w:rFonts w:asciiTheme="minorHAnsi" w:hAnsiTheme="minorHAnsi" w:cs="Calibri"/>
          <w:b/>
          <w:color w:val="C00000"/>
        </w:rPr>
        <w:t>ок</w:t>
      </w:r>
      <w:bookmarkEnd w:id="54"/>
    </w:p>
    <w:p w:rsidR="00D12284" w:rsidRPr="00CD7355" w:rsidRDefault="00B20753" w:rsidP="00BA464B">
      <w:pPr>
        <w:ind w:left="720"/>
        <w:jc w:val="right"/>
        <w:rPr>
          <w:rFonts w:asciiTheme="minorHAnsi" w:hAnsiTheme="minorHAnsi" w:cs="Calibri"/>
        </w:rPr>
      </w:pPr>
      <w:r w:rsidRPr="00B03FF4">
        <w:rPr>
          <w:rFonts w:asciiTheme="minorHAnsi" w:hAnsiTheme="minorHAnsi" w:cs="Calibri"/>
          <w:b/>
          <w:i/>
        </w:rPr>
        <w:t>Стояновский Сергей</w:t>
      </w:r>
    </w:p>
    <w:p w:rsidR="00D12284" w:rsidRPr="00CD7355" w:rsidRDefault="00D12284" w:rsidP="004546FE">
      <w:pPr>
        <w:pStyle w:val="text"/>
        <w:shd w:val="clear" w:color="auto" w:fill="FFFFFF"/>
        <w:spacing w:before="0" w:beforeAutospacing="0" w:after="0" w:afterAutospacing="0"/>
        <w:ind w:left="0"/>
        <w:rPr>
          <w:rFonts w:asciiTheme="minorHAnsi" w:hAnsiTheme="minorHAnsi" w:cs="Calibri"/>
          <w:color w:val="000000"/>
        </w:rPr>
      </w:pPr>
      <w:r w:rsidRPr="00CD7355">
        <w:rPr>
          <w:rFonts w:asciiTheme="minorHAnsi" w:hAnsiTheme="minorHAnsi" w:cs="Calibri"/>
          <w:color w:val="000000"/>
        </w:rPr>
        <w:t xml:space="preserve">На лодочной станции вы можете взять лодки в прокат. </w:t>
      </w:r>
    </w:p>
    <w:p w:rsidR="00D12284" w:rsidRPr="00CD7355" w:rsidRDefault="00D12284" w:rsidP="004546FE">
      <w:pPr>
        <w:pStyle w:val="text"/>
        <w:shd w:val="clear" w:color="auto" w:fill="FFFFFF"/>
        <w:spacing w:before="0" w:beforeAutospacing="0" w:after="0" w:afterAutospacing="0"/>
        <w:ind w:left="0"/>
        <w:rPr>
          <w:rFonts w:asciiTheme="minorHAnsi" w:hAnsiTheme="minorHAnsi" w:cs="Calibri"/>
          <w:color w:val="000000"/>
        </w:rPr>
      </w:pPr>
      <w:r w:rsidRPr="00CD7355">
        <w:rPr>
          <w:rFonts w:asciiTheme="minorHAnsi" w:hAnsiTheme="minorHAnsi" w:cs="Calibri"/>
          <w:color w:val="000000"/>
        </w:rPr>
        <w:t>Лодочная станция работает круглосуточно.</w:t>
      </w:r>
    </w:p>
    <w:p w:rsidR="00D12284" w:rsidRPr="00CD7355" w:rsidRDefault="00D12284" w:rsidP="004546FE">
      <w:pPr>
        <w:pStyle w:val="text"/>
        <w:shd w:val="clear" w:color="auto" w:fill="FFFFFF"/>
        <w:spacing w:before="0" w:beforeAutospacing="0" w:after="0" w:afterAutospacing="0"/>
        <w:ind w:left="0"/>
        <w:rPr>
          <w:rFonts w:asciiTheme="minorHAnsi" w:hAnsiTheme="minorHAnsi" w:cs="Calibri"/>
          <w:color w:val="000000"/>
        </w:rPr>
      </w:pPr>
      <w:r w:rsidRPr="00CD7355">
        <w:rPr>
          <w:rFonts w:asciiTheme="minorHAnsi" w:hAnsiTheme="minorHAnsi" w:cs="Calibri"/>
          <w:color w:val="000000"/>
        </w:rPr>
        <w:t>Находится в</w:t>
      </w:r>
      <w:r w:rsidRPr="00CD7355">
        <w:rPr>
          <w:rStyle w:val="apple-converted-space"/>
          <w:rFonts w:asciiTheme="minorHAnsi" w:hAnsiTheme="minorHAnsi" w:cs="Calibri"/>
          <w:color w:val="000000"/>
        </w:rPr>
        <w:t xml:space="preserve"> </w:t>
      </w:r>
      <w:r w:rsidRPr="00CD7355">
        <w:rPr>
          <w:rFonts w:asciiTheme="minorHAnsi" w:hAnsiTheme="minorHAnsi" w:cs="Calibri"/>
          <w:color w:val="000000"/>
        </w:rPr>
        <w:t>2,5 км</w:t>
      </w:r>
      <w:r w:rsidRPr="00CD7355">
        <w:rPr>
          <w:rStyle w:val="apple-converted-space"/>
          <w:rFonts w:asciiTheme="minorHAnsi" w:hAnsiTheme="minorHAnsi" w:cs="Calibri"/>
          <w:color w:val="000000"/>
        </w:rPr>
        <w:t xml:space="preserve"> </w:t>
      </w:r>
      <w:r w:rsidRPr="00CD7355">
        <w:rPr>
          <w:rFonts w:asciiTheme="minorHAnsi" w:hAnsiTheme="minorHAnsi" w:cs="Calibri"/>
          <w:color w:val="000000"/>
        </w:rPr>
        <w:t>от поселка на берегу озера Средний Перт.</w:t>
      </w:r>
    </w:p>
    <w:p w:rsidR="00D12284" w:rsidRPr="00CD7355" w:rsidRDefault="00D12284" w:rsidP="004546FE">
      <w:pPr>
        <w:pStyle w:val="text"/>
        <w:shd w:val="clear" w:color="auto" w:fill="FFFFFF"/>
        <w:spacing w:before="0" w:beforeAutospacing="0" w:after="0" w:afterAutospacing="0"/>
        <w:ind w:left="0"/>
        <w:rPr>
          <w:rFonts w:asciiTheme="minorHAnsi" w:hAnsiTheme="minorHAnsi" w:cs="Calibri"/>
          <w:color w:val="000000"/>
        </w:rPr>
      </w:pPr>
      <w:r w:rsidRPr="00CD7355">
        <w:rPr>
          <w:rFonts w:asciiTheme="minorHAnsi" w:hAnsiTheme="minorHAnsi" w:cs="Calibri"/>
          <w:color w:val="000000"/>
        </w:rPr>
        <w:t>Лодки типа "Пелла", 4-5-местные.</w:t>
      </w:r>
    </w:p>
    <w:p w:rsidR="00D12284" w:rsidRPr="00CD7355" w:rsidRDefault="00D12284" w:rsidP="004546FE">
      <w:pPr>
        <w:pStyle w:val="text"/>
        <w:shd w:val="clear" w:color="auto" w:fill="FFFFFF"/>
        <w:spacing w:before="0" w:beforeAutospacing="0" w:after="0" w:afterAutospacing="0"/>
        <w:ind w:left="0"/>
        <w:rPr>
          <w:rFonts w:asciiTheme="minorHAnsi" w:hAnsiTheme="minorHAnsi" w:cs="Calibri"/>
          <w:color w:val="000000"/>
        </w:rPr>
      </w:pPr>
      <w:r w:rsidRPr="00CD7355">
        <w:rPr>
          <w:rFonts w:asciiTheme="minorHAnsi" w:hAnsiTheme="minorHAnsi" w:cs="Calibri"/>
          <w:color w:val="000000"/>
        </w:rPr>
        <w:t>На лодочной станции работает торговый павильон (сувениры, продукты).</w:t>
      </w:r>
    </w:p>
    <w:p w:rsidR="00D12284" w:rsidRPr="00CD7355" w:rsidRDefault="00D12284" w:rsidP="004546FE">
      <w:pPr>
        <w:pStyle w:val="text"/>
        <w:shd w:val="clear" w:color="auto" w:fill="FFFFFF"/>
        <w:spacing w:before="0" w:beforeAutospacing="0" w:after="0" w:afterAutospacing="0"/>
        <w:ind w:left="0"/>
        <w:rPr>
          <w:rFonts w:asciiTheme="minorHAnsi" w:hAnsiTheme="minorHAnsi" w:cs="Calibri"/>
          <w:color w:val="000000"/>
        </w:rPr>
      </w:pPr>
      <w:r w:rsidRPr="00CD7355">
        <w:rPr>
          <w:rStyle w:val="afa"/>
          <w:rFonts w:asciiTheme="minorHAnsi" w:hAnsiTheme="minorHAnsi" w:cs="Calibri"/>
          <w:color w:val="000000"/>
        </w:rPr>
        <w:t xml:space="preserve">Стоимость проката лодки: </w:t>
      </w:r>
      <w:r w:rsidRPr="00CD7355">
        <w:rPr>
          <w:rFonts w:asciiTheme="minorHAnsi" w:hAnsiTheme="minorHAnsi" w:cs="Calibri"/>
          <w:color w:val="000000"/>
        </w:rPr>
        <w:t>300 руб./час, 150 руб. – 30 мин.</w:t>
      </w:r>
    </w:p>
    <w:p w:rsidR="00D12284" w:rsidRPr="00CD7355" w:rsidRDefault="00D12284" w:rsidP="00D12284">
      <w:pPr>
        <w:ind w:left="0"/>
        <w:rPr>
          <w:rFonts w:asciiTheme="minorHAnsi" w:hAnsiTheme="minorHAnsi" w:cs="Calibri"/>
          <w:b/>
        </w:rPr>
      </w:pPr>
    </w:p>
    <w:p w:rsidR="00FA17B3" w:rsidRDefault="00FA17B3" w:rsidP="00AA1F7F">
      <w:pPr>
        <w:ind w:left="0"/>
        <w:jc w:val="center"/>
        <w:rPr>
          <w:rFonts w:asciiTheme="minorHAnsi" w:hAnsiTheme="minorHAnsi" w:cs="Calibri"/>
          <w:b/>
          <w:color w:val="C00000"/>
        </w:rPr>
      </w:pPr>
      <w:bookmarkStart w:id="55" w:name="%D0%92%D0%95%D0%9B%D0%9E%D0%9F%D0%A0%D0%"/>
    </w:p>
    <w:p w:rsidR="00BA464B" w:rsidRPr="00BA464B" w:rsidRDefault="00BA464B" w:rsidP="00AA1F7F">
      <w:pPr>
        <w:ind w:left="0"/>
        <w:jc w:val="center"/>
        <w:rPr>
          <w:rFonts w:asciiTheme="minorHAnsi" w:hAnsiTheme="minorHAnsi" w:cs="Calibri"/>
          <w:b/>
          <w:i/>
        </w:rPr>
      </w:pPr>
      <w:r w:rsidRPr="00BA464B">
        <w:rPr>
          <w:rFonts w:asciiTheme="minorHAnsi" w:hAnsiTheme="minorHAnsi" w:cs="Calibri"/>
          <w:b/>
          <w:color w:val="C00000"/>
        </w:rPr>
        <w:t>6.6.</w:t>
      </w:r>
      <w:r w:rsidR="00D12284" w:rsidRPr="00BA464B">
        <w:rPr>
          <w:rFonts w:asciiTheme="minorHAnsi" w:hAnsiTheme="minorHAnsi" w:cs="Calibri"/>
          <w:b/>
          <w:color w:val="C00000"/>
        </w:rPr>
        <w:t xml:space="preserve"> </w:t>
      </w:r>
      <w:bookmarkEnd w:id="55"/>
      <w:r w:rsidRPr="00BA464B">
        <w:rPr>
          <w:rFonts w:asciiTheme="minorHAnsi" w:hAnsiTheme="minorHAnsi" w:cs="Calibri"/>
          <w:b/>
          <w:color w:val="C00000"/>
        </w:rPr>
        <w:t>Прокат велосипедов</w:t>
      </w:r>
    </w:p>
    <w:p w:rsidR="00D12284" w:rsidRPr="00CD7355" w:rsidRDefault="00B20753" w:rsidP="00BA464B">
      <w:pPr>
        <w:ind w:left="0"/>
        <w:jc w:val="right"/>
        <w:rPr>
          <w:rFonts w:asciiTheme="minorHAnsi" w:hAnsiTheme="minorHAnsi" w:cs="Calibri"/>
        </w:rPr>
      </w:pPr>
      <w:r w:rsidRPr="00B03FF4">
        <w:rPr>
          <w:rFonts w:asciiTheme="minorHAnsi" w:hAnsiTheme="minorHAnsi" w:cs="Calibri"/>
          <w:b/>
          <w:i/>
        </w:rPr>
        <w:t>Стояновский Сергей</w:t>
      </w:r>
    </w:p>
    <w:p w:rsidR="00D12284" w:rsidRPr="00CD7355" w:rsidRDefault="00D12284" w:rsidP="004546FE">
      <w:pPr>
        <w:pStyle w:val="text"/>
        <w:shd w:val="clear" w:color="auto" w:fill="FFFFFF"/>
        <w:spacing w:before="0" w:beforeAutospacing="0" w:after="0" w:afterAutospacing="0"/>
        <w:ind w:left="0"/>
        <w:rPr>
          <w:rFonts w:asciiTheme="minorHAnsi" w:hAnsiTheme="minorHAnsi" w:cs="Calibri"/>
          <w:color w:val="000000"/>
        </w:rPr>
      </w:pPr>
      <w:r w:rsidRPr="00CD7355">
        <w:rPr>
          <w:rFonts w:asciiTheme="minorHAnsi" w:hAnsiTheme="minorHAnsi" w:cs="Calibri"/>
          <w:color w:val="000000"/>
        </w:rPr>
        <w:t>Для передвижения по острову можно воспользоваться услугами велопрокатов</w:t>
      </w:r>
    </w:p>
    <w:p w:rsidR="00D12284" w:rsidRPr="00CD7355" w:rsidRDefault="00D12284" w:rsidP="004546FE">
      <w:pPr>
        <w:pStyle w:val="text"/>
        <w:shd w:val="clear" w:color="auto" w:fill="FFFFFF"/>
        <w:spacing w:before="0" w:beforeAutospacing="0" w:after="0" w:afterAutospacing="0"/>
        <w:ind w:left="0"/>
        <w:rPr>
          <w:rFonts w:asciiTheme="minorHAnsi" w:hAnsiTheme="minorHAnsi" w:cs="Calibri"/>
          <w:color w:val="000000"/>
        </w:rPr>
      </w:pPr>
      <w:r w:rsidRPr="00CD7355">
        <w:rPr>
          <w:rStyle w:val="afa"/>
          <w:rFonts w:asciiTheme="minorHAnsi" w:hAnsiTheme="minorHAnsi" w:cs="Calibri"/>
          <w:color w:val="000000"/>
        </w:rPr>
        <w:t>Прокат велосипедов ПБОЮЛ Тарабычин С.А.</w:t>
      </w:r>
      <w:r w:rsidRPr="00CD7355">
        <w:rPr>
          <w:rFonts w:asciiTheme="minorHAnsi" w:hAnsiTheme="minorHAnsi" w:cs="Calibri"/>
          <w:color w:val="000000"/>
        </w:rPr>
        <w:t>:</w:t>
      </w:r>
    </w:p>
    <w:p w:rsidR="00D12284" w:rsidRPr="00CD7355" w:rsidRDefault="00D12284" w:rsidP="004546FE">
      <w:pPr>
        <w:pStyle w:val="text"/>
        <w:shd w:val="clear" w:color="auto" w:fill="FFFFFF"/>
        <w:spacing w:before="0" w:beforeAutospacing="0" w:after="0" w:afterAutospacing="0"/>
        <w:ind w:left="0"/>
        <w:rPr>
          <w:rFonts w:asciiTheme="minorHAnsi" w:hAnsiTheme="minorHAnsi" w:cs="Calibri"/>
          <w:color w:val="000000"/>
        </w:rPr>
      </w:pPr>
      <w:r w:rsidRPr="00CD7355">
        <w:rPr>
          <w:rFonts w:asciiTheme="minorHAnsi" w:hAnsiTheme="minorHAnsi" w:cs="Calibri"/>
          <w:color w:val="000000"/>
        </w:rPr>
        <w:t>от 50 рублей в час - в зависимости от марки велосипеда; от 350 рублей в сутки - в зависимости от марки велосипеда.</w:t>
      </w:r>
    </w:p>
    <w:p w:rsidR="00D12284" w:rsidRPr="00CD7355" w:rsidRDefault="00D12284" w:rsidP="004546FE">
      <w:pPr>
        <w:pStyle w:val="text"/>
        <w:shd w:val="clear" w:color="auto" w:fill="FFFFFF"/>
        <w:spacing w:before="0" w:beforeAutospacing="0" w:after="0" w:afterAutospacing="0"/>
        <w:ind w:left="0"/>
        <w:rPr>
          <w:rStyle w:val="afa"/>
          <w:rFonts w:asciiTheme="minorHAnsi" w:hAnsiTheme="minorHAnsi" w:cs="Calibri"/>
          <w:color w:val="000000"/>
        </w:rPr>
      </w:pPr>
      <w:r w:rsidRPr="00CD7355">
        <w:rPr>
          <w:rStyle w:val="afa"/>
          <w:rFonts w:asciiTheme="minorHAnsi" w:hAnsiTheme="minorHAnsi" w:cs="Calibri"/>
          <w:color w:val="000000"/>
        </w:rPr>
        <w:t>Прокат велосипедов ЧП Градус В.Г.:</w:t>
      </w:r>
    </w:p>
    <w:p w:rsidR="00D12284" w:rsidRPr="00CD7355" w:rsidRDefault="00D12284" w:rsidP="004546FE">
      <w:pPr>
        <w:pStyle w:val="text"/>
        <w:shd w:val="clear" w:color="auto" w:fill="FFFFFF"/>
        <w:spacing w:before="0" w:beforeAutospacing="0" w:after="0" w:afterAutospacing="0"/>
        <w:ind w:left="0"/>
        <w:rPr>
          <w:rFonts w:asciiTheme="minorHAnsi" w:hAnsiTheme="minorHAnsi" w:cs="Calibri"/>
          <w:color w:val="000000"/>
        </w:rPr>
      </w:pPr>
      <w:r w:rsidRPr="00CD7355">
        <w:rPr>
          <w:rFonts w:asciiTheme="minorHAnsi" w:hAnsiTheme="minorHAnsi" w:cs="Calibri"/>
          <w:color w:val="000000"/>
        </w:rPr>
        <w:t>от 60 рублей в час - в зависимости от марки велосипеда;</w:t>
      </w:r>
    </w:p>
    <w:p w:rsidR="00D12284" w:rsidRPr="00CD7355" w:rsidRDefault="00D12284" w:rsidP="004546FE">
      <w:pPr>
        <w:pStyle w:val="text"/>
        <w:shd w:val="clear" w:color="auto" w:fill="FFFFFF"/>
        <w:spacing w:before="0" w:beforeAutospacing="0" w:after="0" w:afterAutospacing="0"/>
        <w:ind w:left="0"/>
        <w:rPr>
          <w:rFonts w:asciiTheme="minorHAnsi" w:hAnsiTheme="minorHAnsi" w:cs="Calibri"/>
          <w:color w:val="000000"/>
        </w:rPr>
      </w:pPr>
      <w:r w:rsidRPr="00CD7355">
        <w:rPr>
          <w:rFonts w:asciiTheme="minorHAnsi" w:hAnsiTheme="minorHAnsi" w:cs="Calibri"/>
          <w:color w:val="000000"/>
        </w:rPr>
        <w:t>от 400 рублей в сутки - в зависимости от марки велосипеда.</w:t>
      </w:r>
    </w:p>
    <w:p w:rsidR="00AA1F7F" w:rsidRDefault="00AA1F7F" w:rsidP="00AA1F7F">
      <w:pPr>
        <w:ind w:left="0"/>
        <w:jc w:val="center"/>
        <w:rPr>
          <w:rFonts w:asciiTheme="minorHAnsi" w:hAnsiTheme="minorHAnsi" w:cs="Calibri"/>
          <w:b/>
          <w:color w:val="C00000"/>
        </w:rPr>
      </w:pPr>
    </w:p>
    <w:p w:rsidR="00FA17B3" w:rsidRDefault="00FA17B3" w:rsidP="00AA1F7F">
      <w:pPr>
        <w:ind w:left="0"/>
        <w:jc w:val="center"/>
        <w:rPr>
          <w:rFonts w:asciiTheme="minorHAnsi" w:hAnsiTheme="minorHAnsi" w:cs="Calibri"/>
          <w:b/>
          <w:color w:val="C00000"/>
        </w:rPr>
      </w:pPr>
    </w:p>
    <w:p w:rsidR="00FA17B3" w:rsidRDefault="00FA17B3" w:rsidP="00AA1F7F">
      <w:pPr>
        <w:ind w:left="0"/>
        <w:jc w:val="center"/>
        <w:rPr>
          <w:rFonts w:asciiTheme="minorHAnsi" w:hAnsiTheme="minorHAnsi" w:cs="Calibri"/>
          <w:b/>
          <w:color w:val="C00000"/>
        </w:rPr>
      </w:pPr>
    </w:p>
    <w:p w:rsidR="00BA464B" w:rsidRDefault="00BA464B" w:rsidP="00AA1F7F">
      <w:pPr>
        <w:ind w:left="0"/>
        <w:jc w:val="center"/>
        <w:rPr>
          <w:rFonts w:asciiTheme="minorHAnsi" w:hAnsiTheme="minorHAnsi" w:cs="Calibri"/>
          <w:b/>
        </w:rPr>
      </w:pPr>
      <w:r w:rsidRPr="00BA464B">
        <w:rPr>
          <w:rFonts w:asciiTheme="minorHAnsi" w:hAnsiTheme="minorHAnsi" w:cs="Calibri"/>
          <w:b/>
          <w:color w:val="C00000"/>
        </w:rPr>
        <w:t xml:space="preserve">6.7. </w:t>
      </w:r>
      <w:r w:rsidR="00D12284" w:rsidRPr="00BA464B">
        <w:rPr>
          <w:rFonts w:asciiTheme="minorHAnsi" w:hAnsiTheme="minorHAnsi" w:cs="Calibri"/>
          <w:b/>
          <w:color w:val="C00000"/>
        </w:rPr>
        <w:t>Э</w:t>
      </w:r>
      <w:r w:rsidRPr="00BA464B">
        <w:rPr>
          <w:rFonts w:asciiTheme="minorHAnsi" w:hAnsiTheme="minorHAnsi" w:cs="Calibri"/>
          <w:b/>
          <w:color w:val="C00000"/>
        </w:rPr>
        <w:t>кскурсии</w:t>
      </w:r>
    </w:p>
    <w:p w:rsidR="00D12284" w:rsidRPr="00CD7355" w:rsidRDefault="004546FE" w:rsidP="00BA464B">
      <w:pPr>
        <w:ind w:left="0"/>
        <w:jc w:val="right"/>
        <w:rPr>
          <w:rFonts w:asciiTheme="minorHAnsi" w:hAnsiTheme="minorHAnsi" w:cs="Calibri"/>
          <w:b/>
        </w:rPr>
      </w:pPr>
      <w:r w:rsidRPr="00CD7355">
        <w:rPr>
          <w:rFonts w:asciiTheme="minorHAnsi" w:hAnsiTheme="minorHAnsi" w:cs="Calibri"/>
          <w:b/>
        </w:rPr>
        <w:t xml:space="preserve"> </w:t>
      </w:r>
      <w:r w:rsidR="00D12284" w:rsidRPr="00B03FF4">
        <w:rPr>
          <w:rFonts w:asciiTheme="minorHAnsi" w:hAnsiTheme="minorHAnsi" w:cs="Calibri"/>
          <w:b/>
          <w:i/>
        </w:rPr>
        <w:t>Влад Платонов</w:t>
      </w:r>
    </w:p>
    <w:p w:rsidR="00D12284" w:rsidRPr="00CD7355" w:rsidRDefault="00D12284" w:rsidP="00D12284">
      <w:pPr>
        <w:shd w:val="clear" w:color="auto" w:fill="FFFFFF"/>
        <w:spacing w:line="278" w:lineRule="atLeast"/>
        <w:ind w:left="0"/>
        <w:rPr>
          <w:rFonts w:asciiTheme="minorHAnsi" w:hAnsiTheme="minorHAnsi" w:cs="Calibri"/>
          <w:color w:val="000000"/>
        </w:rPr>
      </w:pPr>
      <w:r w:rsidRPr="00CD7355">
        <w:rPr>
          <w:rFonts w:asciiTheme="minorHAnsi" w:hAnsiTheme="minorHAnsi" w:cs="Calibri"/>
          <w:color w:val="000000"/>
        </w:rPr>
        <w:t>Администрация музея: с 09:00 до 18:00 ежедневно, кроме субботы и воскресенья. Перерыв на обед с 13:00 до 14:00.</w:t>
      </w:r>
    </w:p>
    <w:p w:rsidR="00D12284" w:rsidRPr="00CD7355" w:rsidRDefault="004546FE" w:rsidP="00D12284">
      <w:pPr>
        <w:shd w:val="clear" w:color="auto" w:fill="FFFFFF"/>
        <w:ind w:left="0"/>
        <w:rPr>
          <w:rFonts w:asciiTheme="minorHAnsi" w:hAnsiTheme="minorHAnsi" w:cs="Calibri"/>
          <w:color w:val="000000"/>
        </w:rPr>
      </w:pPr>
      <w:r w:rsidRPr="00CD7355">
        <w:rPr>
          <w:rFonts w:asciiTheme="minorHAnsi" w:hAnsiTheme="minorHAnsi" w:cs="Calibri"/>
          <w:color w:val="000000"/>
        </w:rPr>
        <w:t xml:space="preserve">Экспозиции музея </w:t>
      </w:r>
      <w:r w:rsidR="00D12284" w:rsidRPr="00CD7355">
        <w:rPr>
          <w:rFonts w:asciiTheme="minorHAnsi" w:hAnsiTheme="minorHAnsi" w:cs="Calibri"/>
          <w:color w:val="000000"/>
        </w:rPr>
        <w:t>в летний сезон (с 1 июня по 30 сентября) с 10:00 до 19:00 без перерывов и выходных.</w:t>
      </w:r>
    </w:p>
    <w:p w:rsidR="00D12284" w:rsidRPr="00CD7355" w:rsidRDefault="00D12284" w:rsidP="00D12284">
      <w:pPr>
        <w:shd w:val="clear" w:color="auto" w:fill="FFFFFF"/>
        <w:ind w:left="0"/>
        <w:rPr>
          <w:rFonts w:asciiTheme="minorHAnsi" w:hAnsiTheme="minorHAnsi" w:cs="Calibri"/>
          <w:color w:val="000000"/>
        </w:rPr>
      </w:pPr>
      <w:r w:rsidRPr="00CD7355">
        <w:rPr>
          <w:rFonts w:asciiTheme="minorHAnsi" w:hAnsiTheme="minorHAnsi" w:cs="Calibri"/>
          <w:color w:val="000000"/>
        </w:rPr>
        <w:t>Экскурсионное бюро: в летний сезон с 09:00 до 20:00 без перерывов и выходных.</w:t>
      </w:r>
    </w:p>
    <w:p w:rsidR="00D12284" w:rsidRPr="00CD7355" w:rsidRDefault="00D12284" w:rsidP="00CA0161">
      <w:pPr>
        <w:pStyle w:val="3"/>
        <w:numPr>
          <w:ilvl w:val="0"/>
          <w:numId w:val="5"/>
        </w:numPr>
        <w:suppressAutoHyphens/>
        <w:spacing w:before="0" w:after="0"/>
        <w:ind w:left="0" w:firstLine="284"/>
        <w:rPr>
          <w:rStyle w:val="dashpointer"/>
          <w:rFonts w:asciiTheme="minorHAnsi" w:hAnsiTheme="minorHAnsi" w:cs="Calibri"/>
          <w:sz w:val="24"/>
          <w:szCs w:val="24"/>
        </w:rPr>
      </w:pPr>
      <w:r w:rsidRPr="00CD7355">
        <w:rPr>
          <w:rStyle w:val="dashpointer"/>
          <w:rFonts w:asciiTheme="minorHAnsi" w:hAnsiTheme="minorHAnsi" w:cs="Calibri"/>
          <w:sz w:val="24"/>
          <w:szCs w:val="24"/>
        </w:rPr>
        <w:lastRenderedPageBreak/>
        <w:t>Обзорная экскурсия по Соловецкому кремлю</w:t>
      </w:r>
    </w:p>
    <w:p w:rsidR="00D12284" w:rsidRPr="00CD7355" w:rsidRDefault="00D12284" w:rsidP="00CA0161">
      <w:pPr>
        <w:pStyle w:val="3"/>
        <w:numPr>
          <w:ilvl w:val="0"/>
          <w:numId w:val="5"/>
        </w:numPr>
        <w:suppressAutoHyphens/>
        <w:spacing w:before="0" w:after="0"/>
        <w:ind w:left="0" w:firstLine="284"/>
        <w:rPr>
          <w:rStyle w:val="dashpointer"/>
          <w:rFonts w:asciiTheme="minorHAnsi" w:hAnsiTheme="minorHAnsi" w:cs="Calibri"/>
          <w:sz w:val="24"/>
          <w:szCs w:val="24"/>
        </w:rPr>
      </w:pPr>
      <w:r w:rsidRPr="00CD7355">
        <w:rPr>
          <w:rStyle w:val="dashpointer"/>
          <w:rFonts w:asciiTheme="minorHAnsi" w:hAnsiTheme="minorHAnsi" w:cs="Calibri"/>
          <w:sz w:val="24"/>
          <w:szCs w:val="24"/>
        </w:rPr>
        <w:t>История и архитектура Соловецкого монастыря</w:t>
      </w:r>
    </w:p>
    <w:p w:rsidR="00D12284" w:rsidRPr="00CD7355" w:rsidRDefault="00D12284" w:rsidP="00CA0161">
      <w:pPr>
        <w:pStyle w:val="3"/>
        <w:numPr>
          <w:ilvl w:val="0"/>
          <w:numId w:val="5"/>
        </w:numPr>
        <w:suppressAutoHyphens/>
        <w:spacing w:before="0" w:after="0"/>
        <w:ind w:left="0" w:firstLine="284"/>
        <w:rPr>
          <w:rStyle w:val="dashpointer"/>
          <w:rFonts w:asciiTheme="minorHAnsi" w:hAnsiTheme="minorHAnsi" w:cs="Calibri"/>
          <w:sz w:val="24"/>
          <w:szCs w:val="24"/>
        </w:rPr>
      </w:pPr>
      <w:r w:rsidRPr="00CD7355">
        <w:rPr>
          <w:rStyle w:val="dashpointer"/>
          <w:rFonts w:asciiTheme="minorHAnsi" w:hAnsiTheme="minorHAnsi" w:cs="Calibri"/>
          <w:sz w:val="24"/>
          <w:szCs w:val="24"/>
        </w:rPr>
        <w:t>Соловецкая крепость</w:t>
      </w:r>
    </w:p>
    <w:p w:rsidR="00D12284" w:rsidRPr="00CD7355" w:rsidRDefault="00D12284" w:rsidP="00CA0161">
      <w:pPr>
        <w:pStyle w:val="3"/>
        <w:numPr>
          <w:ilvl w:val="0"/>
          <w:numId w:val="5"/>
        </w:numPr>
        <w:suppressAutoHyphens/>
        <w:spacing w:before="0" w:after="0"/>
        <w:ind w:left="0" w:firstLine="284"/>
        <w:rPr>
          <w:rStyle w:val="dashpointer"/>
          <w:rFonts w:asciiTheme="minorHAnsi" w:hAnsiTheme="minorHAnsi" w:cs="Calibri"/>
          <w:sz w:val="24"/>
          <w:szCs w:val="24"/>
        </w:rPr>
      </w:pPr>
      <w:r w:rsidRPr="00CD7355">
        <w:rPr>
          <w:rStyle w:val="dashpointer"/>
          <w:rFonts w:asciiTheme="minorHAnsi" w:hAnsiTheme="minorHAnsi" w:cs="Calibri"/>
          <w:sz w:val="24"/>
          <w:szCs w:val="24"/>
        </w:rPr>
        <w:t>Промыслы и ремесла Соловецкого монастыря</w:t>
      </w:r>
    </w:p>
    <w:p w:rsidR="00D12284" w:rsidRPr="00CD7355" w:rsidRDefault="00D12284" w:rsidP="00CA0161">
      <w:pPr>
        <w:pStyle w:val="3"/>
        <w:numPr>
          <w:ilvl w:val="0"/>
          <w:numId w:val="5"/>
        </w:numPr>
        <w:suppressAutoHyphens/>
        <w:spacing w:before="0" w:after="0"/>
        <w:ind w:left="0" w:firstLine="284"/>
        <w:rPr>
          <w:rStyle w:val="dashpointer"/>
          <w:rFonts w:asciiTheme="minorHAnsi" w:hAnsiTheme="minorHAnsi" w:cs="Calibri"/>
          <w:sz w:val="24"/>
          <w:szCs w:val="24"/>
        </w:rPr>
      </w:pPr>
      <w:r w:rsidRPr="00CD7355">
        <w:rPr>
          <w:rStyle w:val="dashpointer"/>
          <w:rFonts w:asciiTheme="minorHAnsi" w:hAnsiTheme="minorHAnsi" w:cs="Calibri"/>
          <w:sz w:val="24"/>
          <w:szCs w:val="24"/>
        </w:rPr>
        <w:t>Ссылка и заключение на Соловках от Ивана Грозного до Иосифа Сталина</w:t>
      </w:r>
    </w:p>
    <w:p w:rsidR="00D12284" w:rsidRPr="00CD7355" w:rsidRDefault="00D12284" w:rsidP="00CA0161">
      <w:pPr>
        <w:pStyle w:val="3"/>
        <w:numPr>
          <w:ilvl w:val="0"/>
          <w:numId w:val="5"/>
        </w:numPr>
        <w:suppressAutoHyphens/>
        <w:spacing w:before="0" w:after="0"/>
        <w:ind w:left="0" w:firstLine="284"/>
        <w:rPr>
          <w:rStyle w:val="dashpointer"/>
          <w:rFonts w:asciiTheme="minorHAnsi" w:hAnsiTheme="minorHAnsi" w:cs="Calibri"/>
          <w:sz w:val="24"/>
          <w:szCs w:val="24"/>
        </w:rPr>
      </w:pPr>
      <w:r w:rsidRPr="00CD7355">
        <w:rPr>
          <w:rStyle w:val="dashpointer"/>
          <w:rFonts w:asciiTheme="minorHAnsi" w:hAnsiTheme="minorHAnsi" w:cs="Calibri"/>
          <w:sz w:val="24"/>
          <w:szCs w:val="24"/>
        </w:rPr>
        <w:t>Острова духовного подвига. Соловецкие подвижники благочестия</w:t>
      </w:r>
    </w:p>
    <w:p w:rsidR="00D12284" w:rsidRPr="00CD7355" w:rsidRDefault="00D12284" w:rsidP="00CA0161">
      <w:pPr>
        <w:pStyle w:val="3"/>
        <w:numPr>
          <w:ilvl w:val="0"/>
          <w:numId w:val="5"/>
        </w:numPr>
        <w:suppressAutoHyphens/>
        <w:spacing w:before="0" w:after="0"/>
        <w:ind w:left="0" w:firstLine="284"/>
        <w:rPr>
          <w:rStyle w:val="dashpointer"/>
          <w:rFonts w:asciiTheme="minorHAnsi" w:hAnsiTheme="minorHAnsi" w:cs="Calibri"/>
          <w:sz w:val="24"/>
          <w:szCs w:val="24"/>
        </w:rPr>
      </w:pPr>
      <w:r w:rsidRPr="00CD7355">
        <w:rPr>
          <w:rStyle w:val="dashpointer"/>
          <w:rFonts w:asciiTheme="minorHAnsi" w:hAnsiTheme="minorHAnsi" w:cs="Calibri"/>
          <w:sz w:val="24"/>
          <w:szCs w:val="24"/>
        </w:rPr>
        <w:t>История Соловецкого лагеря особого назначения. 1923–1939 гг.</w:t>
      </w:r>
    </w:p>
    <w:p w:rsidR="00D12284" w:rsidRPr="00CD7355" w:rsidRDefault="00D12284" w:rsidP="00CA0161">
      <w:pPr>
        <w:pStyle w:val="3"/>
        <w:numPr>
          <w:ilvl w:val="0"/>
          <w:numId w:val="5"/>
        </w:numPr>
        <w:suppressAutoHyphens/>
        <w:spacing w:before="0" w:after="0"/>
        <w:ind w:left="0" w:firstLine="284"/>
        <w:rPr>
          <w:rStyle w:val="dashpointer"/>
          <w:rFonts w:asciiTheme="minorHAnsi" w:hAnsiTheme="minorHAnsi" w:cs="Calibri"/>
          <w:sz w:val="24"/>
          <w:szCs w:val="24"/>
        </w:rPr>
      </w:pPr>
      <w:r w:rsidRPr="00CD7355">
        <w:rPr>
          <w:rStyle w:val="dashpointer"/>
          <w:rFonts w:asciiTheme="minorHAnsi" w:hAnsiTheme="minorHAnsi" w:cs="Calibri"/>
          <w:sz w:val="24"/>
          <w:szCs w:val="24"/>
        </w:rPr>
        <w:t>История Соловецкой школы юнг 1942–1945 гг.</w:t>
      </w:r>
    </w:p>
    <w:p w:rsidR="00D12284" w:rsidRPr="00CD7355" w:rsidRDefault="00D12284" w:rsidP="00CA0161">
      <w:pPr>
        <w:pStyle w:val="3"/>
        <w:numPr>
          <w:ilvl w:val="0"/>
          <w:numId w:val="5"/>
        </w:numPr>
        <w:suppressAutoHyphens/>
        <w:spacing w:before="0" w:after="0"/>
        <w:ind w:left="0" w:firstLine="284"/>
        <w:rPr>
          <w:rStyle w:val="dashpointer"/>
          <w:rFonts w:asciiTheme="minorHAnsi" w:hAnsiTheme="minorHAnsi" w:cs="Calibri"/>
          <w:sz w:val="24"/>
          <w:szCs w:val="24"/>
        </w:rPr>
      </w:pPr>
      <w:r w:rsidRPr="00CD7355">
        <w:rPr>
          <w:rStyle w:val="dashpointer"/>
          <w:rFonts w:asciiTheme="minorHAnsi" w:hAnsiTheme="minorHAnsi" w:cs="Calibri"/>
          <w:sz w:val="24"/>
          <w:szCs w:val="24"/>
        </w:rPr>
        <w:t>Гора Секирная. Свято-Вознесенский скит</w:t>
      </w:r>
    </w:p>
    <w:p w:rsidR="00D12284" w:rsidRPr="00CD7355" w:rsidRDefault="00D12284" w:rsidP="00CA0161">
      <w:pPr>
        <w:pStyle w:val="3"/>
        <w:numPr>
          <w:ilvl w:val="0"/>
          <w:numId w:val="5"/>
        </w:numPr>
        <w:suppressAutoHyphens/>
        <w:spacing w:before="0" w:after="0"/>
        <w:ind w:left="0" w:firstLine="284"/>
        <w:rPr>
          <w:rStyle w:val="dashpointer"/>
          <w:rFonts w:asciiTheme="minorHAnsi" w:hAnsiTheme="minorHAnsi" w:cs="Calibri"/>
          <w:sz w:val="24"/>
          <w:szCs w:val="24"/>
        </w:rPr>
      </w:pPr>
      <w:r w:rsidRPr="00CD7355">
        <w:rPr>
          <w:rStyle w:val="dashpointer"/>
          <w:rFonts w:asciiTheme="minorHAnsi" w:hAnsiTheme="minorHAnsi" w:cs="Calibri"/>
          <w:sz w:val="24"/>
          <w:szCs w:val="24"/>
        </w:rPr>
        <w:t>Природа Соловков (экскурсия на мыс Белужий)</w:t>
      </w:r>
    </w:p>
    <w:p w:rsidR="00D12284" w:rsidRPr="00CD7355" w:rsidRDefault="00D12284" w:rsidP="00CA0161">
      <w:pPr>
        <w:pStyle w:val="3"/>
        <w:numPr>
          <w:ilvl w:val="0"/>
          <w:numId w:val="5"/>
        </w:numPr>
        <w:suppressAutoHyphens/>
        <w:spacing w:before="0" w:after="0"/>
        <w:ind w:left="0" w:firstLine="284"/>
        <w:rPr>
          <w:rStyle w:val="dashpointer"/>
          <w:rFonts w:asciiTheme="minorHAnsi" w:hAnsiTheme="minorHAnsi" w:cs="Calibri"/>
          <w:sz w:val="24"/>
          <w:szCs w:val="24"/>
        </w:rPr>
      </w:pPr>
      <w:r w:rsidRPr="00CD7355">
        <w:rPr>
          <w:rStyle w:val="dashpointer"/>
          <w:rFonts w:asciiTheme="minorHAnsi" w:hAnsiTheme="minorHAnsi" w:cs="Calibri"/>
          <w:sz w:val="24"/>
          <w:szCs w:val="24"/>
        </w:rPr>
        <w:t>Достопримечательности Большого Заяцкого острова</w:t>
      </w:r>
    </w:p>
    <w:p w:rsidR="00D12284" w:rsidRPr="00CD7355" w:rsidRDefault="00D12284" w:rsidP="00CA0161">
      <w:pPr>
        <w:pStyle w:val="3"/>
        <w:numPr>
          <w:ilvl w:val="0"/>
          <w:numId w:val="5"/>
        </w:numPr>
        <w:suppressAutoHyphens/>
        <w:spacing w:before="0" w:after="0"/>
        <w:ind w:left="0" w:firstLine="284"/>
        <w:rPr>
          <w:rStyle w:val="dashpointer"/>
          <w:rFonts w:asciiTheme="minorHAnsi" w:hAnsiTheme="minorHAnsi" w:cs="Calibri"/>
          <w:sz w:val="24"/>
          <w:szCs w:val="24"/>
        </w:rPr>
      </w:pPr>
      <w:r w:rsidRPr="00CD7355">
        <w:rPr>
          <w:rStyle w:val="dashpointer"/>
          <w:rFonts w:asciiTheme="minorHAnsi" w:hAnsiTheme="minorHAnsi" w:cs="Calibri"/>
          <w:sz w:val="24"/>
          <w:szCs w:val="24"/>
        </w:rPr>
        <w:t xml:space="preserve">Археологические памятники Соловецких островов. </w:t>
      </w:r>
    </w:p>
    <w:p w:rsidR="00D12284" w:rsidRPr="00CD7355" w:rsidRDefault="00D12284" w:rsidP="00CA0161">
      <w:pPr>
        <w:pStyle w:val="3"/>
        <w:numPr>
          <w:ilvl w:val="0"/>
          <w:numId w:val="5"/>
        </w:numPr>
        <w:suppressAutoHyphens/>
        <w:spacing w:before="0" w:after="0"/>
        <w:ind w:left="0" w:firstLine="284"/>
        <w:rPr>
          <w:rStyle w:val="dashpointer"/>
          <w:rFonts w:asciiTheme="minorHAnsi" w:hAnsiTheme="minorHAnsi" w:cs="Calibri"/>
          <w:sz w:val="24"/>
          <w:szCs w:val="24"/>
        </w:rPr>
      </w:pPr>
      <w:r w:rsidRPr="00CD7355">
        <w:rPr>
          <w:rStyle w:val="dashpointer"/>
          <w:rFonts w:asciiTheme="minorHAnsi" w:hAnsiTheme="minorHAnsi" w:cs="Calibri"/>
          <w:sz w:val="24"/>
          <w:szCs w:val="24"/>
        </w:rPr>
        <w:t>К строгим скитам острова Анзер</w:t>
      </w:r>
    </w:p>
    <w:p w:rsidR="00D12284" w:rsidRPr="00CD7355" w:rsidRDefault="00D12284" w:rsidP="00D12284">
      <w:pPr>
        <w:ind w:left="0"/>
        <w:jc w:val="both"/>
        <w:rPr>
          <w:rStyle w:val="afa"/>
          <w:rFonts w:asciiTheme="minorHAnsi" w:hAnsiTheme="minorHAnsi" w:cs="Calibri"/>
          <w:color w:val="FF0000"/>
          <w:shd w:val="clear" w:color="auto" w:fill="FFFFFF"/>
        </w:rPr>
      </w:pPr>
      <w:r w:rsidRPr="00CD7355">
        <w:rPr>
          <w:rStyle w:val="afa"/>
          <w:rFonts w:asciiTheme="minorHAnsi" w:hAnsiTheme="minorHAnsi" w:cs="Calibri"/>
          <w:color w:val="FF0000"/>
          <w:shd w:val="clear" w:color="auto" w:fill="FFFFFF"/>
        </w:rPr>
        <w:t xml:space="preserve">СОВЕТУЕМ! </w:t>
      </w:r>
    </w:p>
    <w:p w:rsidR="00D12284" w:rsidRPr="00BA464B" w:rsidRDefault="00D12284" w:rsidP="00D12284">
      <w:pPr>
        <w:ind w:left="0"/>
        <w:jc w:val="both"/>
        <w:rPr>
          <w:rStyle w:val="afa"/>
          <w:rFonts w:asciiTheme="minorHAnsi" w:hAnsiTheme="minorHAnsi" w:cs="Calibri"/>
          <w:color w:val="548DD4" w:themeColor="text2" w:themeTint="99"/>
          <w:shd w:val="clear" w:color="auto" w:fill="FFFFFF"/>
        </w:rPr>
      </w:pPr>
      <w:r w:rsidRPr="00BA464B">
        <w:rPr>
          <w:rStyle w:val="afa"/>
          <w:rFonts w:asciiTheme="minorHAnsi" w:hAnsiTheme="minorHAnsi" w:cs="Calibri"/>
          <w:color w:val="548DD4" w:themeColor="text2" w:themeTint="99"/>
          <w:shd w:val="clear" w:color="auto" w:fill="FFFFFF"/>
        </w:rPr>
        <w:t>Обзорная экскурсия по Соловецкому кремлю</w:t>
      </w:r>
    </w:p>
    <w:p w:rsidR="00D12284" w:rsidRPr="00CD7355" w:rsidRDefault="00D12284" w:rsidP="00D12284">
      <w:pPr>
        <w:ind w:left="0"/>
        <w:jc w:val="both"/>
        <w:rPr>
          <w:rStyle w:val="apple-style-span"/>
          <w:rFonts w:asciiTheme="minorHAnsi" w:hAnsiTheme="minorHAnsi" w:cs="Calibri"/>
          <w:color w:val="000000"/>
          <w:shd w:val="clear" w:color="auto" w:fill="FFFFFF"/>
        </w:rPr>
      </w:pPr>
      <w:r w:rsidRPr="00CD7355">
        <w:rPr>
          <w:rStyle w:val="af9"/>
          <w:rFonts w:asciiTheme="minorHAnsi" w:hAnsiTheme="minorHAnsi" w:cs="Calibri"/>
          <w:color w:val="000000"/>
          <w:shd w:val="clear" w:color="auto" w:fill="FFFFFF"/>
        </w:rPr>
        <w:t>Продолжительность экскурсии:</w:t>
      </w:r>
      <w:r w:rsidRPr="00CD7355">
        <w:rPr>
          <w:rStyle w:val="apple-converted-space"/>
          <w:rFonts w:asciiTheme="minorHAnsi" w:hAnsiTheme="minorHAnsi" w:cs="Calibri"/>
          <w:color w:val="000000"/>
          <w:shd w:val="clear" w:color="auto" w:fill="FFFFFF"/>
        </w:rPr>
        <w:t xml:space="preserve"> </w:t>
      </w:r>
      <w:r w:rsidRPr="00CD7355">
        <w:rPr>
          <w:rStyle w:val="apple-style-span"/>
          <w:rFonts w:asciiTheme="minorHAnsi" w:hAnsiTheme="minorHAnsi" w:cs="Calibri"/>
          <w:color w:val="000000"/>
          <w:shd w:val="clear" w:color="auto" w:fill="FFFFFF"/>
        </w:rPr>
        <w:t>3 часа</w:t>
      </w:r>
    </w:p>
    <w:p w:rsidR="00D12284" w:rsidRPr="00CD7355" w:rsidRDefault="0037605A" w:rsidP="00D12284">
      <w:pPr>
        <w:ind w:left="0"/>
        <w:jc w:val="both"/>
        <w:rPr>
          <w:rStyle w:val="apple-style-span"/>
          <w:rFonts w:asciiTheme="minorHAnsi" w:hAnsiTheme="minorHAnsi" w:cs="Calibri"/>
          <w:color w:val="000000"/>
          <w:shd w:val="clear" w:color="auto" w:fill="FFFFFF"/>
        </w:rPr>
      </w:pPr>
      <w:r w:rsidRPr="00457307">
        <w:rPr>
          <w:rStyle w:val="apple-style-span"/>
          <w:rFonts w:asciiTheme="minorHAnsi" w:hAnsiTheme="minorHAnsi"/>
          <w:noProof/>
          <w:color w:val="000000"/>
          <w:shd w:val="clear" w:color="auto" w:fill="FFFFFF"/>
        </w:rPr>
        <mc:AlternateContent>
          <mc:Choice Requires="wps">
            <w:drawing>
              <wp:anchor distT="0" distB="0" distL="114300" distR="114300" simplePos="0" relativeHeight="251851776" behindDoc="1" locked="0" layoutInCell="1" allowOverlap="1" wp14:anchorId="7F31B7A2" wp14:editId="315EB252">
                <wp:simplePos x="0" y="0"/>
                <wp:positionH relativeFrom="column">
                  <wp:posOffset>4788535</wp:posOffset>
                </wp:positionH>
                <wp:positionV relativeFrom="paragraph">
                  <wp:posOffset>288290</wp:posOffset>
                </wp:positionV>
                <wp:extent cx="1264920" cy="1328420"/>
                <wp:effectExtent l="57150" t="38100" r="68580" b="100330"/>
                <wp:wrapTight wrapText="bothSides">
                  <wp:wrapPolygon edited="0">
                    <wp:start x="-976" y="-620"/>
                    <wp:lineTo x="-651" y="22922"/>
                    <wp:lineTo x="22120" y="22922"/>
                    <wp:lineTo x="22446" y="-620"/>
                    <wp:lineTo x="-976" y="-620"/>
                  </wp:wrapPolygon>
                </wp:wrapTight>
                <wp:docPr id="3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32842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Pr="00457307" w:rsidRDefault="0007352B" w:rsidP="0037605A">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толщина монастырских стен (5-6 метров) превосходит толщину стен Московского Кремля.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1B7A2" id="_x0000_s1042" type="#_x0000_t202" style="position:absolute;left:0;text-align:left;margin-left:377.05pt;margin-top:22.7pt;width:99.6pt;height:104.6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" fillcolor="#cdddac [1622]" strokecolor="#94b64e [3046]">
                <v:fill color2="#f0f4e6 [502]" rotate="t" angle="180" colors="0 #dafda7;22938f #e4fdc2;1 #f5ffe6" focus="100%" type="gradient"/>
                <v:shadow on="t" color="black" opacity="24903f" origin=",.5" offset="0,.55556mm"/>
                <v:textbox>
                  <w:txbxContent>
                    <w:p w:rsidR="0007352B" w:rsidRPr="00457307" w:rsidRDefault="0007352B" w:rsidP="0037605A">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толщина монастырских стен (5-6 метров) превосходит толщину стен Московского Кремля.</w:t>
                      </w:r>
                    </w:p>
                  </w:txbxContent>
                </v:textbox>
                <w10:wrap type="tight"/>
              </v:shape>
            </w:pict>
          </mc:Fallback>
        </mc:AlternateContent>
      </w:r>
      <w:r w:rsidR="00D12284" w:rsidRPr="00CD7355">
        <w:rPr>
          <w:rStyle w:val="af9"/>
          <w:rFonts w:asciiTheme="minorHAnsi" w:hAnsiTheme="minorHAnsi" w:cs="Calibri"/>
          <w:color w:val="000000"/>
          <w:shd w:val="clear" w:color="auto" w:fill="FFFFFF"/>
        </w:rPr>
        <w:t>Краткое содержание:</w:t>
      </w:r>
      <w:r w:rsidR="00D12284" w:rsidRPr="00CD7355">
        <w:rPr>
          <w:rStyle w:val="apple-converted-space"/>
          <w:rFonts w:asciiTheme="minorHAnsi" w:hAnsiTheme="minorHAnsi" w:cs="Calibri"/>
          <w:color w:val="000000"/>
          <w:shd w:val="clear" w:color="auto" w:fill="FFFFFF"/>
        </w:rPr>
        <w:t xml:space="preserve"> </w:t>
      </w:r>
      <w:r w:rsidR="00D12284" w:rsidRPr="00CD7355">
        <w:rPr>
          <w:rStyle w:val="apple-style-span"/>
          <w:rFonts w:asciiTheme="minorHAnsi" w:hAnsiTheme="minorHAnsi" w:cs="Calibri"/>
          <w:color w:val="000000"/>
          <w:shd w:val="clear" w:color="auto" w:fill="FFFFFF"/>
        </w:rPr>
        <w:t>Экскурсия знакомит посетителей с историей Соловецкого монастыря. Экскурсанты посещают территорию центрального комплекса монастыря, действующие храмы, памятники, включенные в Список всемирного наследия ЮНЕСКО, объекты хозяйственной деятельности монастыря, экспозиции.</w:t>
      </w:r>
    </w:p>
    <w:p w:rsidR="00D12284" w:rsidRPr="00CD7355" w:rsidRDefault="00D12284" w:rsidP="00D12284">
      <w:pPr>
        <w:ind w:left="0"/>
        <w:jc w:val="both"/>
        <w:rPr>
          <w:rStyle w:val="af9"/>
          <w:rFonts w:asciiTheme="minorHAnsi" w:hAnsiTheme="minorHAnsi" w:cs="Calibri"/>
          <w:color w:val="000000"/>
          <w:shd w:val="clear" w:color="auto" w:fill="FFFFFF"/>
        </w:rPr>
      </w:pPr>
      <w:r w:rsidRPr="00CD7355">
        <w:rPr>
          <w:rStyle w:val="af9"/>
          <w:rFonts w:asciiTheme="minorHAnsi" w:hAnsiTheme="minorHAnsi" w:cs="Calibri"/>
          <w:color w:val="000000"/>
          <w:shd w:val="clear" w:color="auto" w:fill="FFFFFF"/>
        </w:rPr>
        <w:t>Стоимость экскурсии:</w:t>
      </w:r>
    </w:p>
    <w:p w:rsidR="00D12284" w:rsidRPr="00CD7355" w:rsidRDefault="00D12284" w:rsidP="00D12284">
      <w:pPr>
        <w:ind w:left="0"/>
        <w:jc w:val="both"/>
        <w:rPr>
          <w:rStyle w:val="apple-style-span"/>
          <w:rFonts w:asciiTheme="minorHAnsi" w:hAnsiTheme="minorHAnsi" w:cs="Calibri"/>
          <w:color w:val="000000"/>
          <w:shd w:val="clear" w:color="auto" w:fill="FFFFFF"/>
        </w:rPr>
      </w:pPr>
      <w:r w:rsidRPr="00CD7355">
        <w:rPr>
          <w:rStyle w:val="apple-style-span"/>
          <w:rFonts w:asciiTheme="minorHAnsi" w:hAnsiTheme="minorHAnsi" w:cs="Calibri"/>
          <w:color w:val="000000"/>
          <w:shd w:val="clear" w:color="auto" w:fill="FFFFFF"/>
        </w:rPr>
        <w:t>• русский язык – 350 рублей</w:t>
      </w:r>
    </w:p>
    <w:p w:rsidR="00D12284" w:rsidRPr="00CD7355" w:rsidRDefault="00D12284" w:rsidP="00D12284">
      <w:pPr>
        <w:ind w:left="0"/>
        <w:jc w:val="both"/>
        <w:rPr>
          <w:rStyle w:val="apple-style-span"/>
          <w:rFonts w:asciiTheme="minorHAnsi" w:hAnsiTheme="minorHAnsi" w:cs="Calibri"/>
          <w:color w:val="000000"/>
          <w:shd w:val="clear" w:color="auto" w:fill="FFFFFF"/>
        </w:rPr>
      </w:pPr>
      <w:r w:rsidRPr="00CD7355">
        <w:rPr>
          <w:rStyle w:val="apple-style-span"/>
          <w:rFonts w:asciiTheme="minorHAnsi" w:hAnsiTheme="minorHAnsi" w:cs="Calibri"/>
          <w:color w:val="000000"/>
          <w:shd w:val="clear" w:color="auto" w:fill="FFFFFF"/>
        </w:rPr>
        <w:t>• пенсионеры-граждане РФ – 250 рублей</w:t>
      </w:r>
    </w:p>
    <w:p w:rsidR="00D12284" w:rsidRPr="00CD7355" w:rsidRDefault="00D12284" w:rsidP="00D12284">
      <w:pPr>
        <w:ind w:left="0"/>
        <w:jc w:val="both"/>
        <w:rPr>
          <w:rStyle w:val="apple-converted-space"/>
          <w:rFonts w:asciiTheme="minorHAnsi" w:hAnsiTheme="minorHAnsi" w:cs="Calibri"/>
          <w:color w:val="000000"/>
          <w:shd w:val="clear" w:color="auto" w:fill="FFFFFF"/>
        </w:rPr>
      </w:pPr>
      <w:r w:rsidRPr="00CD7355">
        <w:rPr>
          <w:rStyle w:val="apple-style-span"/>
          <w:rFonts w:asciiTheme="minorHAnsi" w:hAnsiTheme="minorHAnsi" w:cs="Calibri"/>
          <w:color w:val="000000"/>
          <w:shd w:val="clear" w:color="auto" w:fill="FFFFFF"/>
        </w:rPr>
        <w:t>• школьники, студенты-граждане РФ – 200 рублей</w:t>
      </w:r>
      <w:r w:rsidRPr="00CD7355">
        <w:rPr>
          <w:rStyle w:val="apple-converted-space"/>
          <w:rFonts w:asciiTheme="minorHAnsi" w:hAnsiTheme="minorHAnsi" w:cs="Calibri"/>
          <w:color w:val="000000"/>
          <w:shd w:val="clear" w:color="auto" w:fill="FFFFFF"/>
        </w:rPr>
        <w:t xml:space="preserve"> </w:t>
      </w:r>
    </w:p>
    <w:p w:rsidR="00D12284" w:rsidRPr="00CD7355" w:rsidRDefault="004546FE" w:rsidP="00D12284">
      <w:pPr>
        <w:ind w:left="0"/>
        <w:jc w:val="both"/>
        <w:rPr>
          <w:rFonts w:asciiTheme="minorHAnsi" w:hAnsiTheme="minorHAnsi" w:cs="Calibri"/>
        </w:rPr>
      </w:pPr>
      <w:r w:rsidRPr="00BA464B">
        <w:rPr>
          <w:rStyle w:val="apple-converted-space"/>
          <w:rFonts w:asciiTheme="minorHAnsi" w:hAnsiTheme="minorHAnsi" w:cs="Calibri"/>
          <w:b/>
          <w:color w:val="C00000"/>
          <w:shd w:val="clear" w:color="auto" w:fill="FFFFFF"/>
        </w:rPr>
        <w:t>Наш комментарий</w:t>
      </w:r>
      <w:r w:rsidRPr="00CD7355">
        <w:rPr>
          <w:rStyle w:val="apple-converted-space"/>
          <w:rFonts w:asciiTheme="minorHAnsi" w:hAnsiTheme="minorHAnsi" w:cs="Calibri"/>
          <w:b/>
          <w:color w:val="000000"/>
          <w:shd w:val="clear" w:color="auto" w:fill="FFFFFF"/>
        </w:rPr>
        <w:t>:</w:t>
      </w:r>
      <w:r w:rsidRPr="00CD7355">
        <w:rPr>
          <w:rStyle w:val="apple-converted-space"/>
          <w:rFonts w:asciiTheme="minorHAnsi" w:hAnsiTheme="minorHAnsi" w:cs="Calibri"/>
          <w:color w:val="000000"/>
          <w:shd w:val="clear" w:color="auto" w:fill="FFFFFF"/>
        </w:rPr>
        <w:t xml:space="preserve"> Те из нас, кто не первый раз на Соловках, знают его историю. Таким краеведам разрешено не ходить на эту экскурсию, но все равно каждый раз на первую экскурсию собираются все. Во-первых, она перввая, еще много сил и всего хочется. Во-вторых, это шанс попасть на экспозицию в ризницу, сушило, мельницу и казематы (просто так туда не пустят). В-третьих, разные экскурсоводы не только по-разному рассказывают одну и ту же историю, но у каждого свой «конек», и каждый раз узнаешь что-то новое.</w:t>
      </w:r>
    </w:p>
    <w:p w:rsidR="00D12284" w:rsidRPr="00BA464B" w:rsidRDefault="00FA17B3" w:rsidP="00D12284">
      <w:pPr>
        <w:ind w:left="0"/>
        <w:jc w:val="both"/>
        <w:rPr>
          <w:rStyle w:val="afa"/>
          <w:rFonts w:asciiTheme="minorHAnsi" w:hAnsiTheme="minorHAnsi" w:cs="Calibri"/>
          <w:color w:val="548DD4" w:themeColor="text2" w:themeTint="99"/>
          <w:shd w:val="clear" w:color="auto" w:fill="FFFFFF"/>
        </w:rPr>
      </w:pPr>
      <w:r w:rsidRPr="00457307">
        <w:rPr>
          <w:rStyle w:val="apple-style-span"/>
          <w:rFonts w:asciiTheme="minorHAnsi" w:hAnsiTheme="minorHAnsi"/>
          <w:noProof/>
          <w:color w:val="000000"/>
          <w:shd w:val="clear" w:color="auto" w:fill="FFFFFF"/>
        </w:rPr>
        <mc:AlternateContent>
          <mc:Choice Requires="wps">
            <w:drawing>
              <wp:anchor distT="0" distB="0" distL="114300" distR="114300" simplePos="0" relativeHeight="251853824" behindDoc="1" locked="0" layoutInCell="1" allowOverlap="1" wp14:anchorId="6AF47327" wp14:editId="3EF292EF">
                <wp:simplePos x="0" y="0"/>
                <wp:positionH relativeFrom="column">
                  <wp:posOffset>4788535</wp:posOffset>
                </wp:positionH>
                <wp:positionV relativeFrom="paragraph">
                  <wp:posOffset>140335</wp:posOffset>
                </wp:positionV>
                <wp:extent cx="1264920" cy="1371600"/>
                <wp:effectExtent l="57150" t="38100" r="68580" b="95250"/>
                <wp:wrapTight wrapText="bothSides">
                  <wp:wrapPolygon edited="0">
                    <wp:start x="-976" y="-600"/>
                    <wp:lineTo x="-651" y="22800"/>
                    <wp:lineTo x="22120" y="22800"/>
                    <wp:lineTo x="22446" y="-600"/>
                    <wp:lineTo x="-976" y="-600"/>
                  </wp:wrapPolygon>
                </wp:wrapTight>
                <wp:docPr id="3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3716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Default="0007352B" w:rsidP="0037605A">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во времена СЛОНа на территории лагерей ходили деньги, выпущенные для внутреннего</w:t>
                            </w:r>
                          </w:p>
                          <w:p w:rsidR="0007352B" w:rsidRPr="00457307" w:rsidRDefault="0007352B" w:rsidP="0037605A">
                            <w:pPr>
                              <w:ind w:left="0"/>
                              <w:jc w:val="center"/>
                              <w:rPr>
                                <w:rFonts w:asciiTheme="minorHAnsi" w:hAnsiTheme="minorHAnsi" w:cstheme="minorHAnsi"/>
                                <w:sz w:val="20"/>
                                <w:szCs w:val="20"/>
                              </w:rPr>
                            </w:pPr>
                            <w:r>
                              <w:rPr>
                                <w:rFonts w:asciiTheme="minorHAnsi" w:hAnsiTheme="minorHAnsi" w:cstheme="minorHAnsi"/>
                                <w:sz w:val="20"/>
                                <w:szCs w:val="20"/>
                              </w:rPr>
                              <w:t>пользования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47327" id="_x0000_s1043" type="#_x0000_t202" style="position:absolute;left:0;text-align:left;margin-left:377.05pt;margin-top:11.05pt;width:99.6pt;height:108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" fillcolor="#cdddac [1622]" strokecolor="#94b64e [3046]">
                <v:fill color2="#f0f4e6 [502]" rotate="t" angle="180" colors="0 #dafda7;22938f #e4fdc2;1 #f5ffe6" focus="100%" type="gradient"/>
                <v:shadow on="t" color="black" opacity="24903f" origin=",.5" offset="0,.55556mm"/>
                <v:textbox>
                  <w:txbxContent>
                    <w:p w:rsidR="0007352B" w:rsidRDefault="0007352B" w:rsidP="0037605A">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во времена СЛОНа на территории лагерей ходили деньги, выпущенные для внутреннего</w:t>
                      </w:r>
                    </w:p>
                    <w:p w:rsidR="0007352B" w:rsidRPr="00457307" w:rsidRDefault="0007352B" w:rsidP="0037605A">
                      <w:pPr>
                        <w:ind w:left="0"/>
                        <w:jc w:val="center"/>
                        <w:rPr>
                          <w:rFonts w:asciiTheme="minorHAnsi" w:hAnsiTheme="minorHAnsi" w:cstheme="minorHAnsi"/>
                          <w:sz w:val="20"/>
                          <w:szCs w:val="20"/>
                        </w:rPr>
                      </w:pPr>
                      <w:r>
                        <w:rPr>
                          <w:rFonts w:asciiTheme="minorHAnsi" w:hAnsiTheme="minorHAnsi" w:cstheme="minorHAnsi"/>
                          <w:sz w:val="20"/>
                          <w:szCs w:val="20"/>
                        </w:rPr>
                        <w:t>пользования</w:t>
                      </w:r>
                    </w:p>
                  </w:txbxContent>
                </v:textbox>
                <w10:wrap type="tight"/>
              </v:shape>
            </w:pict>
          </mc:Fallback>
        </mc:AlternateContent>
      </w:r>
      <w:r w:rsidR="00D12284" w:rsidRPr="00BA464B">
        <w:rPr>
          <w:rStyle w:val="afa"/>
          <w:rFonts w:asciiTheme="minorHAnsi" w:hAnsiTheme="minorHAnsi" w:cs="Calibri"/>
          <w:color w:val="548DD4" w:themeColor="text2" w:themeTint="99"/>
          <w:shd w:val="clear" w:color="auto" w:fill="FFFFFF"/>
        </w:rPr>
        <w:t>История Соловецких лагерей особого назначения 1923-1939 гг.</w:t>
      </w:r>
    </w:p>
    <w:p w:rsidR="00D12284" w:rsidRPr="00CD7355" w:rsidRDefault="00D12284" w:rsidP="00D12284">
      <w:pPr>
        <w:ind w:left="0"/>
        <w:jc w:val="both"/>
        <w:rPr>
          <w:rStyle w:val="apple-style-span"/>
          <w:rFonts w:asciiTheme="minorHAnsi" w:hAnsiTheme="minorHAnsi" w:cs="Calibri"/>
          <w:color w:val="000000"/>
          <w:shd w:val="clear" w:color="auto" w:fill="FFFFFF"/>
        </w:rPr>
      </w:pPr>
      <w:r w:rsidRPr="00CD7355">
        <w:rPr>
          <w:rStyle w:val="apple-style-span"/>
          <w:rFonts w:asciiTheme="minorHAnsi" w:hAnsiTheme="minorHAnsi" w:cs="Calibri"/>
          <w:i/>
          <w:color w:val="000000"/>
          <w:shd w:val="clear" w:color="auto" w:fill="FFFFFF"/>
        </w:rPr>
        <w:t>Продолжительность экскурсии</w:t>
      </w:r>
      <w:r w:rsidRPr="00CD7355">
        <w:rPr>
          <w:rStyle w:val="apple-style-span"/>
          <w:rFonts w:asciiTheme="minorHAnsi" w:hAnsiTheme="minorHAnsi" w:cs="Calibri"/>
          <w:color w:val="000000"/>
          <w:shd w:val="clear" w:color="auto" w:fill="FFFFFF"/>
        </w:rPr>
        <w:t>: 2 часа 30 минут</w:t>
      </w:r>
      <w:r w:rsidR="0037605A">
        <w:rPr>
          <w:rStyle w:val="apple-style-span"/>
          <w:rFonts w:asciiTheme="minorHAnsi" w:hAnsiTheme="minorHAnsi" w:cs="Calibri"/>
          <w:color w:val="000000"/>
          <w:shd w:val="clear" w:color="auto" w:fill="FFFFFF"/>
        </w:rPr>
        <w:t xml:space="preserve"> </w:t>
      </w:r>
    </w:p>
    <w:p w:rsidR="00D12284" w:rsidRPr="00CD7355" w:rsidRDefault="00D12284" w:rsidP="00D12284">
      <w:pPr>
        <w:ind w:left="0"/>
        <w:jc w:val="both"/>
        <w:rPr>
          <w:rStyle w:val="apple-style-span"/>
          <w:rFonts w:asciiTheme="minorHAnsi" w:hAnsiTheme="minorHAnsi" w:cs="Calibri"/>
          <w:color w:val="000000"/>
          <w:shd w:val="clear" w:color="auto" w:fill="FFFFFF"/>
        </w:rPr>
      </w:pPr>
      <w:r w:rsidRPr="00CD7355">
        <w:rPr>
          <w:rStyle w:val="apple-style-span"/>
          <w:rFonts w:asciiTheme="minorHAnsi" w:hAnsiTheme="minorHAnsi" w:cs="Calibri"/>
          <w:i/>
          <w:color w:val="000000"/>
          <w:shd w:val="clear" w:color="auto" w:fill="FFFFFF"/>
        </w:rPr>
        <w:t>Краткое содержание</w:t>
      </w:r>
      <w:r w:rsidRPr="00CD7355">
        <w:rPr>
          <w:rStyle w:val="apple-style-span"/>
          <w:rFonts w:asciiTheme="minorHAnsi" w:hAnsiTheme="minorHAnsi" w:cs="Calibri"/>
          <w:color w:val="000000"/>
          <w:shd w:val="clear" w:color="auto" w:fill="FFFFFF"/>
        </w:rPr>
        <w:t>: На этой экскурсии посетителям расскажут о Соловецком лагере особого назначения, этапах развития лагеря и переформировании его в 1937 году в Соловецкую тюрьму особого назначения, а также узнают о судьбах заключенных. Посетят новую экспозицию о лагере и памятник соловецким заключенным.</w:t>
      </w:r>
    </w:p>
    <w:p w:rsidR="00D12284" w:rsidRPr="00CD7355" w:rsidRDefault="00D12284" w:rsidP="00D12284">
      <w:pPr>
        <w:ind w:left="0"/>
        <w:jc w:val="both"/>
        <w:rPr>
          <w:rFonts w:asciiTheme="minorHAnsi" w:hAnsiTheme="minorHAnsi" w:cs="Calibri"/>
          <w:i/>
          <w:iCs/>
          <w:color w:val="000000"/>
          <w:shd w:val="clear" w:color="auto" w:fill="FFFFFF"/>
        </w:rPr>
      </w:pPr>
      <w:r w:rsidRPr="00CD7355">
        <w:rPr>
          <w:rFonts w:asciiTheme="minorHAnsi" w:hAnsiTheme="minorHAnsi" w:cs="Calibri"/>
          <w:i/>
          <w:iCs/>
          <w:color w:val="000000"/>
          <w:shd w:val="clear" w:color="auto" w:fill="FFFFFF"/>
        </w:rPr>
        <w:t>Стоимость экскурсии:</w:t>
      </w:r>
    </w:p>
    <w:p w:rsidR="00D12284" w:rsidRPr="00CD7355" w:rsidRDefault="00D12284" w:rsidP="00D12284">
      <w:pPr>
        <w:ind w:left="0"/>
        <w:jc w:val="both"/>
        <w:rPr>
          <w:rStyle w:val="apple-style-span"/>
          <w:rFonts w:asciiTheme="minorHAnsi" w:hAnsiTheme="minorHAnsi" w:cs="Calibri"/>
          <w:color w:val="000000"/>
          <w:shd w:val="clear" w:color="auto" w:fill="FFFFFF"/>
        </w:rPr>
      </w:pPr>
      <w:r w:rsidRPr="00CD7355">
        <w:rPr>
          <w:rStyle w:val="apple-style-span"/>
          <w:rFonts w:asciiTheme="minorHAnsi" w:hAnsiTheme="minorHAnsi" w:cs="Calibri"/>
          <w:color w:val="000000"/>
          <w:shd w:val="clear" w:color="auto" w:fill="FFFFFF"/>
        </w:rPr>
        <w:t>• русский язык – 300 рублей</w:t>
      </w:r>
    </w:p>
    <w:p w:rsidR="00D12284" w:rsidRPr="00CD7355" w:rsidRDefault="00D12284" w:rsidP="00D12284">
      <w:pPr>
        <w:ind w:left="0"/>
        <w:jc w:val="both"/>
        <w:rPr>
          <w:rStyle w:val="apple-style-span"/>
          <w:rFonts w:asciiTheme="minorHAnsi" w:hAnsiTheme="minorHAnsi" w:cs="Calibri"/>
          <w:color w:val="000000"/>
          <w:shd w:val="clear" w:color="auto" w:fill="FFFFFF"/>
        </w:rPr>
      </w:pPr>
      <w:r w:rsidRPr="00CD7355">
        <w:rPr>
          <w:rStyle w:val="apple-style-span"/>
          <w:rFonts w:asciiTheme="minorHAnsi" w:hAnsiTheme="minorHAnsi" w:cs="Calibri"/>
          <w:color w:val="000000"/>
          <w:shd w:val="clear" w:color="auto" w:fill="FFFFFF"/>
        </w:rPr>
        <w:t>• пенсионеры-граждане РФ – 250 рублей</w:t>
      </w:r>
    </w:p>
    <w:p w:rsidR="00D12284" w:rsidRPr="00CD7355" w:rsidRDefault="00D12284" w:rsidP="00D12284">
      <w:pPr>
        <w:ind w:left="0"/>
        <w:jc w:val="both"/>
        <w:rPr>
          <w:rStyle w:val="apple-style-span"/>
          <w:rFonts w:asciiTheme="minorHAnsi" w:hAnsiTheme="minorHAnsi" w:cs="Calibri"/>
          <w:color w:val="000000"/>
          <w:shd w:val="clear" w:color="auto" w:fill="FFFFFF"/>
        </w:rPr>
      </w:pPr>
      <w:r w:rsidRPr="00CD7355">
        <w:rPr>
          <w:rStyle w:val="apple-style-span"/>
          <w:rFonts w:asciiTheme="minorHAnsi" w:hAnsiTheme="minorHAnsi" w:cs="Calibri"/>
          <w:color w:val="000000"/>
          <w:shd w:val="clear" w:color="auto" w:fill="FFFFFF"/>
        </w:rPr>
        <w:t>• школьники, студенты-граждане РФ – 200 рублей</w:t>
      </w:r>
    </w:p>
    <w:p w:rsidR="004546FE" w:rsidRPr="00CD7355" w:rsidRDefault="004546FE" w:rsidP="00D12284">
      <w:pPr>
        <w:ind w:left="0"/>
        <w:jc w:val="both"/>
        <w:rPr>
          <w:rStyle w:val="apple-style-span"/>
          <w:rFonts w:asciiTheme="minorHAnsi" w:hAnsiTheme="minorHAnsi" w:cs="Calibri"/>
          <w:color w:val="000000"/>
          <w:shd w:val="clear" w:color="auto" w:fill="FFFFFF"/>
        </w:rPr>
      </w:pPr>
      <w:r w:rsidRPr="00BA464B">
        <w:rPr>
          <w:rStyle w:val="apple-converted-space"/>
          <w:rFonts w:asciiTheme="minorHAnsi" w:hAnsiTheme="minorHAnsi" w:cs="Calibri"/>
          <w:b/>
          <w:color w:val="C00000"/>
          <w:shd w:val="clear" w:color="auto" w:fill="FFFFFF"/>
        </w:rPr>
        <w:t>Наш комментарий</w:t>
      </w:r>
      <w:r w:rsidRPr="00CD7355">
        <w:rPr>
          <w:rStyle w:val="apple-converted-space"/>
          <w:rFonts w:asciiTheme="minorHAnsi" w:hAnsiTheme="minorHAnsi" w:cs="Calibri"/>
          <w:b/>
          <w:color w:val="000000"/>
          <w:shd w:val="clear" w:color="auto" w:fill="FFFFFF"/>
        </w:rPr>
        <w:t xml:space="preserve">: </w:t>
      </w:r>
      <w:r w:rsidRPr="00CD7355">
        <w:rPr>
          <w:rStyle w:val="apple-converted-space"/>
          <w:rFonts w:asciiTheme="minorHAnsi" w:hAnsiTheme="minorHAnsi" w:cs="Calibri"/>
          <w:color w:val="000000"/>
          <w:shd w:val="clear" w:color="auto" w:fill="FFFFFF"/>
        </w:rPr>
        <w:t xml:space="preserve">Очень сложная и долгая экскурсия </w:t>
      </w:r>
      <w:r w:rsidR="001D7786" w:rsidRPr="00CD7355">
        <w:rPr>
          <w:rStyle w:val="apple-converted-space"/>
          <w:rFonts w:asciiTheme="minorHAnsi" w:hAnsiTheme="minorHAnsi" w:cs="Calibri"/>
          <w:color w:val="000000"/>
          <w:shd w:val="clear" w:color="auto" w:fill="FFFFFF"/>
        </w:rPr>
        <w:t>в помещении</w:t>
      </w:r>
      <w:r w:rsidRPr="00CD7355">
        <w:rPr>
          <w:rStyle w:val="apple-converted-space"/>
          <w:rFonts w:asciiTheme="minorHAnsi" w:hAnsiTheme="minorHAnsi" w:cs="Calibri"/>
          <w:color w:val="000000"/>
          <w:shd w:val="clear" w:color="auto" w:fill="FFFFFF"/>
        </w:rPr>
        <w:t xml:space="preserve"> бывшего лагерного барака.</w:t>
      </w:r>
      <w:r w:rsidR="001D7786" w:rsidRPr="00CD7355">
        <w:rPr>
          <w:rStyle w:val="apple-converted-space"/>
          <w:rFonts w:asciiTheme="minorHAnsi" w:hAnsiTheme="minorHAnsi" w:cs="Calibri"/>
          <w:color w:val="000000"/>
          <w:shd w:val="clear" w:color="auto" w:fill="FFFFFF"/>
        </w:rPr>
        <w:t xml:space="preserve"> Но обязательного надо сходить. А потом добавить впечатлений, побывав внутри монастыря там, где располагались лагерные помещения. Например, в </w:t>
      </w:r>
      <w:r w:rsidR="00AE4EF5" w:rsidRPr="00CD7355">
        <w:rPr>
          <w:rStyle w:val="apple-converted-space"/>
          <w:rFonts w:asciiTheme="minorHAnsi" w:hAnsiTheme="minorHAnsi" w:cs="Calibri"/>
          <w:color w:val="000000"/>
          <w:shd w:val="clear" w:color="auto" w:fill="FFFFFF"/>
        </w:rPr>
        <w:t>реставрируемом Зосимо-Савватьевском храме, где была печально знаменитая 13-я карантинная рота.</w:t>
      </w:r>
    </w:p>
    <w:p w:rsidR="00D12284" w:rsidRPr="00BA464B" w:rsidRDefault="0037605A" w:rsidP="00D12284">
      <w:pPr>
        <w:ind w:left="0"/>
        <w:jc w:val="both"/>
        <w:rPr>
          <w:rStyle w:val="text1"/>
          <w:rFonts w:asciiTheme="minorHAnsi" w:hAnsiTheme="minorHAnsi" w:cs="Calibri"/>
          <w:b/>
          <w:bCs/>
          <w:color w:val="548DD4" w:themeColor="text2" w:themeTint="99"/>
          <w:shd w:val="clear" w:color="auto" w:fill="FFFFFF"/>
        </w:rPr>
      </w:pPr>
      <w:r w:rsidRPr="00457307">
        <w:rPr>
          <w:rStyle w:val="apple-style-span"/>
          <w:rFonts w:asciiTheme="minorHAnsi" w:hAnsiTheme="minorHAnsi"/>
          <w:noProof/>
          <w:color w:val="000000"/>
          <w:shd w:val="clear" w:color="auto" w:fill="FFFFFF"/>
        </w:rPr>
        <w:lastRenderedPageBreak/>
        <mc:AlternateContent>
          <mc:Choice Requires="wps">
            <w:drawing>
              <wp:anchor distT="0" distB="0" distL="114300" distR="114300" simplePos="0" relativeHeight="251855872" behindDoc="1" locked="0" layoutInCell="1" allowOverlap="1" wp14:anchorId="2D17702B" wp14:editId="7736FE01">
                <wp:simplePos x="0" y="0"/>
                <wp:positionH relativeFrom="column">
                  <wp:posOffset>4756150</wp:posOffset>
                </wp:positionH>
                <wp:positionV relativeFrom="paragraph">
                  <wp:posOffset>52070</wp:posOffset>
                </wp:positionV>
                <wp:extent cx="1264920" cy="1785620"/>
                <wp:effectExtent l="57150" t="38100" r="68580" b="100330"/>
                <wp:wrapTight wrapText="bothSides">
                  <wp:wrapPolygon edited="0">
                    <wp:start x="-976" y="-461"/>
                    <wp:lineTo x="-651" y="22583"/>
                    <wp:lineTo x="22120" y="22583"/>
                    <wp:lineTo x="22446" y="-461"/>
                    <wp:lineTo x="-976" y="-461"/>
                  </wp:wrapPolygon>
                </wp:wrapTight>
                <wp:docPr id="3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78562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Pr="00457307" w:rsidRDefault="0007352B" w:rsidP="0037605A">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за годы Великой Отечественной войны  Соловецкая Школа Юнг ВМФ обучила 4111 подростков 15-17 лет. Четверым присвоено звание Героя Советского Союза.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7702B" id="_x0000_s1044" type="#_x0000_t202" style="position:absolute;left:0;text-align:left;margin-left:374.5pt;margin-top:4.1pt;width:99.6pt;height:140.6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" fillcolor="#cdddac [1622]" strokecolor="#94b64e [3046]">
                <v:fill color2="#f0f4e6 [502]" rotate="t" angle="180" colors="0 #dafda7;22938f #e4fdc2;1 #f5ffe6" focus="100%" type="gradient"/>
                <v:shadow on="t" color="black" opacity="24903f" origin=",.5" offset="0,.55556mm"/>
                <v:textbox>
                  <w:txbxContent>
                    <w:p w:rsidR="0007352B" w:rsidRPr="00457307" w:rsidRDefault="0007352B" w:rsidP="0037605A">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за годы Великой Отечественной войны  Соловецкая Школа Юнг ВМФ обучила 4111 подростков 15-17 лет. Четверым присвоено звание Героя Советского Союза.</w:t>
                      </w:r>
                    </w:p>
                  </w:txbxContent>
                </v:textbox>
                <w10:wrap type="tight"/>
              </v:shape>
            </w:pict>
          </mc:Fallback>
        </mc:AlternateContent>
      </w:r>
      <w:r w:rsidR="00D12284" w:rsidRPr="00BA464B">
        <w:rPr>
          <w:rStyle w:val="text1"/>
          <w:rFonts w:asciiTheme="minorHAnsi" w:hAnsiTheme="minorHAnsi" w:cs="Calibri"/>
          <w:b/>
          <w:bCs/>
          <w:color w:val="548DD4" w:themeColor="text2" w:themeTint="99"/>
          <w:shd w:val="clear" w:color="auto" w:fill="FFFFFF"/>
        </w:rPr>
        <w:t>История Соловецкой школы юнг 1942 – 1945 гг.</w:t>
      </w:r>
    </w:p>
    <w:p w:rsidR="00D12284" w:rsidRPr="00CD7355" w:rsidRDefault="00D12284" w:rsidP="00D12284">
      <w:pPr>
        <w:ind w:left="0"/>
        <w:jc w:val="both"/>
        <w:rPr>
          <w:rStyle w:val="apple-style-span"/>
          <w:rFonts w:asciiTheme="minorHAnsi" w:hAnsiTheme="minorHAnsi" w:cs="Calibri"/>
          <w:color w:val="000000"/>
          <w:shd w:val="clear" w:color="auto" w:fill="FFFFFF"/>
        </w:rPr>
      </w:pPr>
      <w:r w:rsidRPr="00CD7355">
        <w:rPr>
          <w:rStyle w:val="af9"/>
          <w:rFonts w:asciiTheme="minorHAnsi" w:hAnsiTheme="minorHAnsi" w:cs="Calibri"/>
          <w:color w:val="000000"/>
          <w:shd w:val="clear" w:color="auto" w:fill="FFFFFF"/>
        </w:rPr>
        <w:t>Продолжительность экскурсии</w:t>
      </w:r>
      <w:r w:rsidRPr="00CD7355">
        <w:rPr>
          <w:rStyle w:val="apple-style-span"/>
          <w:rFonts w:asciiTheme="minorHAnsi" w:hAnsiTheme="minorHAnsi" w:cs="Calibri"/>
          <w:color w:val="000000"/>
          <w:shd w:val="clear" w:color="auto" w:fill="FFFFFF"/>
        </w:rPr>
        <w:t>: 1 час.</w:t>
      </w:r>
      <w:r w:rsidR="0037605A" w:rsidRPr="0037605A">
        <w:rPr>
          <w:rStyle w:val="apple-style-span"/>
          <w:rFonts w:asciiTheme="minorHAnsi" w:hAnsiTheme="minorHAnsi"/>
          <w:noProof/>
          <w:color w:val="000000"/>
          <w:shd w:val="clear" w:color="auto" w:fill="FFFFFF"/>
        </w:rPr>
        <w:t xml:space="preserve"> </w:t>
      </w:r>
    </w:p>
    <w:p w:rsidR="00D12284" w:rsidRPr="00CD7355" w:rsidRDefault="00D12284" w:rsidP="00D12284">
      <w:pPr>
        <w:ind w:left="0"/>
        <w:jc w:val="both"/>
        <w:rPr>
          <w:rStyle w:val="apple-style-span"/>
          <w:rFonts w:asciiTheme="minorHAnsi" w:hAnsiTheme="minorHAnsi" w:cs="Calibri"/>
          <w:color w:val="000000"/>
          <w:shd w:val="clear" w:color="auto" w:fill="FFFFFF"/>
        </w:rPr>
      </w:pPr>
      <w:r w:rsidRPr="00CD7355">
        <w:rPr>
          <w:rStyle w:val="af9"/>
          <w:rFonts w:asciiTheme="minorHAnsi" w:hAnsiTheme="minorHAnsi" w:cs="Calibri"/>
          <w:color w:val="000000"/>
          <w:shd w:val="clear" w:color="auto" w:fill="FFFFFF"/>
        </w:rPr>
        <w:t>Краткое содержание</w:t>
      </w:r>
      <w:r w:rsidRPr="00CD7355">
        <w:rPr>
          <w:rStyle w:val="apple-style-span"/>
          <w:rFonts w:asciiTheme="minorHAnsi" w:hAnsiTheme="minorHAnsi" w:cs="Calibri"/>
          <w:color w:val="000000"/>
          <w:shd w:val="clear" w:color="auto" w:fill="FFFFFF"/>
        </w:rPr>
        <w:t>: Экскурсанты посетят новую экспозицию, посвященную истории Соловецкой школы юнг ВМФ, узнают о создании и работе школы, подготовке кадров для всех флотов и флотилий Советского Союза, о подвигах мальчишек – юнг флота в годы Великой Отечественной войны.</w:t>
      </w:r>
    </w:p>
    <w:p w:rsidR="00D12284" w:rsidRPr="00CD7355" w:rsidRDefault="00D12284" w:rsidP="00D12284">
      <w:pPr>
        <w:ind w:left="0"/>
        <w:jc w:val="both"/>
        <w:rPr>
          <w:rStyle w:val="af9"/>
          <w:rFonts w:asciiTheme="minorHAnsi" w:hAnsiTheme="minorHAnsi" w:cs="Calibri"/>
          <w:color w:val="000000"/>
          <w:shd w:val="clear" w:color="auto" w:fill="FFFFFF"/>
        </w:rPr>
      </w:pPr>
      <w:r w:rsidRPr="00CD7355">
        <w:rPr>
          <w:rStyle w:val="af9"/>
          <w:rFonts w:asciiTheme="minorHAnsi" w:hAnsiTheme="minorHAnsi" w:cs="Calibri"/>
          <w:color w:val="000000"/>
          <w:shd w:val="clear" w:color="auto" w:fill="FFFFFF"/>
        </w:rPr>
        <w:t>Стоимость экскурсии:</w:t>
      </w:r>
    </w:p>
    <w:p w:rsidR="00D12284" w:rsidRPr="00CD7355" w:rsidRDefault="00D12284" w:rsidP="00D12284">
      <w:pPr>
        <w:ind w:left="0"/>
        <w:jc w:val="both"/>
        <w:rPr>
          <w:rStyle w:val="text1"/>
          <w:rFonts w:asciiTheme="minorHAnsi" w:hAnsiTheme="minorHAnsi" w:cs="Calibri"/>
          <w:color w:val="000000"/>
          <w:shd w:val="clear" w:color="auto" w:fill="FFFFFF"/>
        </w:rPr>
      </w:pPr>
      <w:r w:rsidRPr="00CD7355">
        <w:rPr>
          <w:rStyle w:val="text1"/>
          <w:rFonts w:asciiTheme="minorHAnsi" w:hAnsiTheme="minorHAnsi" w:cs="Calibri"/>
          <w:color w:val="000000"/>
          <w:shd w:val="clear" w:color="auto" w:fill="FFFFFF"/>
        </w:rPr>
        <w:t>• русский язык – 150 рублей</w:t>
      </w:r>
    </w:p>
    <w:p w:rsidR="00D12284" w:rsidRPr="00CD7355" w:rsidRDefault="00D12284" w:rsidP="00D12284">
      <w:pPr>
        <w:ind w:left="0"/>
        <w:jc w:val="both"/>
        <w:rPr>
          <w:rStyle w:val="text1"/>
          <w:rFonts w:asciiTheme="minorHAnsi" w:hAnsiTheme="minorHAnsi" w:cs="Calibri"/>
          <w:color w:val="000000"/>
          <w:shd w:val="clear" w:color="auto" w:fill="FFFFFF"/>
        </w:rPr>
      </w:pPr>
      <w:r w:rsidRPr="00CD7355">
        <w:rPr>
          <w:rStyle w:val="text1"/>
          <w:rFonts w:asciiTheme="minorHAnsi" w:hAnsiTheme="minorHAnsi" w:cs="Calibri"/>
          <w:color w:val="000000"/>
          <w:shd w:val="clear" w:color="auto" w:fill="FFFFFF"/>
        </w:rPr>
        <w:t>• пенсионеры-граждане РФ – 100 рублей</w:t>
      </w:r>
    </w:p>
    <w:p w:rsidR="00D12284" w:rsidRPr="00CD7355" w:rsidRDefault="00D12284" w:rsidP="00D12284">
      <w:pPr>
        <w:ind w:left="0"/>
        <w:jc w:val="both"/>
        <w:rPr>
          <w:rStyle w:val="text1"/>
          <w:rFonts w:asciiTheme="minorHAnsi" w:hAnsiTheme="minorHAnsi" w:cs="Calibri"/>
          <w:color w:val="000000"/>
          <w:shd w:val="clear" w:color="auto" w:fill="FFFFFF"/>
        </w:rPr>
      </w:pPr>
      <w:r w:rsidRPr="00CD7355">
        <w:rPr>
          <w:rStyle w:val="text1"/>
          <w:rFonts w:asciiTheme="minorHAnsi" w:hAnsiTheme="minorHAnsi" w:cs="Calibri"/>
          <w:color w:val="000000"/>
          <w:shd w:val="clear" w:color="auto" w:fill="FFFFFF"/>
        </w:rPr>
        <w:t>• школьники, студенты-граждане РФ – 50 рублей</w:t>
      </w:r>
    </w:p>
    <w:p w:rsidR="00AE4EF5" w:rsidRPr="00CD7355" w:rsidRDefault="00AE4EF5" w:rsidP="00D12284">
      <w:pPr>
        <w:ind w:left="0"/>
        <w:jc w:val="both"/>
        <w:rPr>
          <w:rStyle w:val="text1"/>
          <w:rFonts w:asciiTheme="minorHAnsi" w:hAnsiTheme="minorHAnsi" w:cs="Calibri"/>
          <w:color w:val="000000"/>
          <w:shd w:val="clear" w:color="auto" w:fill="FFFFFF"/>
        </w:rPr>
      </w:pPr>
      <w:r w:rsidRPr="00BA464B">
        <w:rPr>
          <w:rStyle w:val="apple-converted-space"/>
          <w:rFonts w:asciiTheme="minorHAnsi" w:hAnsiTheme="minorHAnsi" w:cs="Calibri"/>
          <w:b/>
          <w:color w:val="C00000"/>
          <w:shd w:val="clear" w:color="auto" w:fill="FFFFFF"/>
        </w:rPr>
        <w:t>Наш комментарий</w:t>
      </w:r>
      <w:r w:rsidRPr="00CD7355">
        <w:rPr>
          <w:rStyle w:val="apple-converted-space"/>
          <w:rFonts w:asciiTheme="minorHAnsi" w:hAnsiTheme="minorHAnsi" w:cs="Calibri"/>
          <w:b/>
          <w:color w:val="000000"/>
          <w:shd w:val="clear" w:color="auto" w:fill="FFFFFF"/>
        </w:rPr>
        <w:t xml:space="preserve">: </w:t>
      </w:r>
      <w:r w:rsidRPr="00CD7355">
        <w:rPr>
          <w:rStyle w:val="apple-converted-space"/>
          <w:rFonts w:asciiTheme="minorHAnsi" w:hAnsiTheme="minorHAnsi" w:cs="Calibri"/>
          <w:color w:val="000000"/>
          <w:shd w:val="clear" w:color="auto" w:fill="FFFFFF"/>
        </w:rPr>
        <w:t>Очень познавательный музей о малоизвестной странице истории нашей страны. Не пожалейте времени и денег. Экспозиция не только уникальна по представленным документам, но и современно оформлена. Можно увидеть видеофильм, в котором бывшие юнги вспоминают свою юность на Соловках.</w:t>
      </w:r>
    </w:p>
    <w:p w:rsidR="00D12284" w:rsidRPr="00BA464B" w:rsidRDefault="00D12284" w:rsidP="00D12284">
      <w:pPr>
        <w:ind w:left="0"/>
        <w:jc w:val="both"/>
        <w:rPr>
          <w:rStyle w:val="afa"/>
          <w:rFonts w:asciiTheme="minorHAnsi" w:hAnsiTheme="minorHAnsi" w:cs="Calibri"/>
          <w:color w:val="548DD4" w:themeColor="text2" w:themeTint="99"/>
          <w:shd w:val="clear" w:color="auto" w:fill="FFFFFF"/>
        </w:rPr>
      </w:pPr>
      <w:r w:rsidRPr="00BA464B">
        <w:rPr>
          <w:rStyle w:val="afa"/>
          <w:rFonts w:asciiTheme="minorHAnsi" w:hAnsiTheme="minorHAnsi" w:cs="Calibri"/>
          <w:color w:val="548DD4" w:themeColor="text2" w:themeTint="99"/>
          <w:shd w:val="clear" w:color="auto" w:fill="FFFFFF"/>
        </w:rPr>
        <w:t>Озера и каналы Соловков. Лодочный поход по малому кругу озерно-канальной системы (на лодках – в обе стороны)</w:t>
      </w:r>
    </w:p>
    <w:p w:rsidR="00D12284" w:rsidRPr="00CD7355" w:rsidRDefault="0037605A" w:rsidP="00D12284">
      <w:pPr>
        <w:ind w:left="0"/>
        <w:jc w:val="both"/>
        <w:rPr>
          <w:rStyle w:val="apple-style-span"/>
          <w:rFonts w:asciiTheme="minorHAnsi" w:hAnsiTheme="minorHAnsi" w:cs="Calibri"/>
          <w:color w:val="000000"/>
          <w:shd w:val="clear" w:color="auto" w:fill="FFFFFF"/>
        </w:rPr>
      </w:pPr>
      <w:r w:rsidRPr="00457307">
        <w:rPr>
          <w:rStyle w:val="apple-style-span"/>
          <w:rFonts w:asciiTheme="minorHAnsi" w:hAnsiTheme="minorHAnsi"/>
          <w:noProof/>
          <w:color w:val="000000"/>
          <w:shd w:val="clear" w:color="auto" w:fill="FFFFFF"/>
        </w:rPr>
        <mc:AlternateContent>
          <mc:Choice Requires="wps">
            <w:drawing>
              <wp:anchor distT="0" distB="0" distL="114300" distR="114300" simplePos="0" relativeHeight="251857920" behindDoc="1" locked="0" layoutInCell="1" allowOverlap="1" wp14:anchorId="4D63843D" wp14:editId="7DD4FCDC">
                <wp:simplePos x="0" y="0"/>
                <wp:positionH relativeFrom="column">
                  <wp:posOffset>4745355</wp:posOffset>
                </wp:positionH>
                <wp:positionV relativeFrom="paragraph">
                  <wp:posOffset>99695</wp:posOffset>
                </wp:positionV>
                <wp:extent cx="1264920" cy="1957705"/>
                <wp:effectExtent l="57150" t="38100" r="68580" b="99695"/>
                <wp:wrapTight wrapText="bothSides">
                  <wp:wrapPolygon edited="0">
                    <wp:start x="-976" y="-420"/>
                    <wp:lineTo x="-651" y="22490"/>
                    <wp:lineTo x="22120" y="22490"/>
                    <wp:lineTo x="22446" y="-420"/>
                    <wp:lineTo x="-976" y="-420"/>
                  </wp:wrapPolygon>
                </wp:wrapTight>
                <wp:docPr id="3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95770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Pr="00457307" w:rsidRDefault="0007352B" w:rsidP="0037605A">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общая протяженность всей судоходной озерно-канальной системы 12 км, из них на каналы приходится 1600 м. Ширина каналов колеблется от 3 до 5 метров, глубина от 0,5 до 2 метров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3843D" id="_x0000_s1045" type="#_x0000_t202" style="position:absolute;left:0;text-align:left;margin-left:373.65pt;margin-top:7.85pt;width:99.6pt;height:154.1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" fillcolor="#cdddac [1622]" strokecolor="#94b64e [3046]">
                <v:fill color2="#f0f4e6 [502]" rotate="t" angle="180" colors="0 #dafda7;22938f #e4fdc2;1 #f5ffe6" focus="100%" type="gradient"/>
                <v:shadow on="t" color="black" opacity="24903f" origin=",.5" offset="0,.55556mm"/>
                <v:textbox>
                  <w:txbxContent>
                    <w:p w:rsidR="0007352B" w:rsidRPr="00457307" w:rsidRDefault="0007352B" w:rsidP="0037605A">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общая протяженность всей судоходной озерно-канальной системы 12 км, из них на каналы приходится 1600 м. Ширина каналов колеблется от 3 до 5 метров, глубина от 0,5 до 2 метров</w:t>
                      </w:r>
                    </w:p>
                  </w:txbxContent>
                </v:textbox>
                <w10:wrap type="tight"/>
              </v:shape>
            </w:pict>
          </mc:Fallback>
        </mc:AlternateContent>
      </w:r>
      <w:r w:rsidR="00D12284" w:rsidRPr="00CD7355">
        <w:rPr>
          <w:rStyle w:val="apple-style-span"/>
          <w:rFonts w:asciiTheme="minorHAnsi" w:hAnsiTheme="minorHAnsi" w:cs="Calibri"/>
          <w:i/>
          <w:color w:val="000000"/>
          <w:shd w:val="clear" w:color="auto" w:fill="FFFFFF"/>
        </w:rPr>
        <w:t>Продолжительность</w:t>
      </w:r>
      <w:r w:rsidR="00D12284" w:rsidRPr="00CD7355">
        <w:rPr>
          <w:rStyle w:val="apple-style-span"/>
          <w:rFonts w:asciiTheme="minorHAnsi" w:hAnsiTheme="minorHAnsi" w:cs="Calibri"/>
          <w:color w:val="000000"/>
          <w:shd w:val="clear" w:color="auto" w:fill="FFFFFF"/>
        </w:rPr>
        <w:t xml:space="preserve"> : 6 часов.</w:t>
      </w:r>
      <w:r w:rsidRPr="0037605A">
        <w:rPr>
          <w:rStyle w:val="apple-style-span"/>
          <w:rFonts w:asciiTheme="minorHAnsi" w:hAnsiTheme="minorHAnsi"/>
          <w:noProof/>
          <w:color w:val="000000"/>
          <w:shd w:val="clear" w:color="auto" w:fill="FFFFFF"/>
        </w:rPr>
        <w:t xml:space="preserve"> </w:t>
      </w:r>
    </w:p>
    <w:p w:rsidR="00D12284" w:rsidRPr="00CD7355" w:rsidRDefault="00D12284" w:rsidP="00D12284">
      <w:pPr>
        <w:ind w:left="0"/>
        <w:jc w:val="both"/>
        <w:rPr>
          <w:rStyle w:val="apple-style-span"/>
          <w:rFonts w:asciiTheme="minorHAnsi" w:hAnsiTheme="minorHAnsi" w:cs="Calibri"/>
          <w:color w:val="000000"/>
          <w:shd w:val="clear" w:color="auto" w:fill="FFFFFF"/>
        </w:rPr>
      </w:pPr>
      <w:r w:rsidRPr="00CD7355">
        <w:rPr>
          <w:rStyle w:val="apple-style-span"/>
          <w:rFonts w:asciiTheme="minorHAnsi" w:hAnsiTheme="minorHAnsi" w:cs="Calibri"/>
          <w:i/>
          <w:color w:val="000000"/>
          <w:shd w:val="clear" w:color="auto" w:fill="FFFFFF"/>
        </w:rPr>
        <w:t>Краткое содержание</w:t>
      </w:r>
      <w:r w:rsidRPr="00CD7355">
        <w:rPr>
          <w:rStyle w:val="apple-style-span"/>
          <w:rFonts w:asciiTheme="minorHAnsi" w:hAnsiTheme="minorHAnsi" w:cs="Calibri"/>
          <w:color w:val="000000"/>
          <w:shd w:val="clear" w:color="auto" w:fill="FFFFFF"/>
        </w:rPr>
        <w:t>: Во время экскурсии посетители узнают о гидротехнических памятниках и сооружениях Большого Соловецкого острова, пройдут на лодках по рукотворным каналам, соединяющим 5-6 озер Расстояние, которое преодолеют посетители по озерно-канальной системе, составляет</w:t>
      </w:r>
      <w:r w:rsidRPr="00CD7355">
        <w:rPr>
          <w:rStyle w:val="apple-converted-space"/>
          <w:rFonts w:asciiTheme="minorHAnsi" w:hAnsiTheme="minorHAnsi" w:cs="Calibri"/>
          <w:color w:val="000000"/>
          <w:shd w:val="clear" w:color="auto" w:fill="FFFFFF"/>
        </w:rPr>
        <w:t xml:space="preserve"> </w:t>
      </w:r>
      <w:r w:rsidRPr="00CD7355">
        <w:rPr>
          <w:rFonts w:asciiTheme="minorHAnsi" w:hAnsiTheme="minorHAnsi" w:cs="Calibri"/>
        </w:rPr>
        <w:t>5 км</w:t>
      </w:r>
      <w:r w:rsidRPr="00CD7355">
        <w:rPr>
          <w:rStyle w:val="apple-converted-space"/>
          <w:rFonts w:asciiTheme="minorHAnsi" w:hAnsiTheme="minorHAnsi" w:cs="Calibri"/>
          <w:color w:val="000000"/>
          <w:shd w:val="clear" w:color="auto" w:fill="FFFFFF"/>
        </w:rPr>
        <w:t xml:space="preserve"> </w:t>
      </w:r>
      <w:r w:rsidRPr="00CD7355">
        <w:rPr>
          <w:rStyle w:val="apple-style-span"/>
          <w:rFonts w:asciiTheme="minorHAnsi" w:hAnsiTheme="minorHAnsi" w:cs="Calibri"/>
          <w:color w:val="000000"/>
          <w:shd w:val="clear" w:color="auto" w:fill="FFFFFF"/>
        </w:rPr>
        <w:t>(в одну сторону). Экскурсанты получат незабываемые впечатления от общения с природой.</w:t>
      </w:r>
    </w:p>
    <w:p w:rsidR="00D12284" w:rsidRPr="00CD7355" w:rsidRDefault="00D12284" w:rsidP="00D12284">
      <w:pPr>
        <w:ind w:left="0"/>
        <w:jc w:val="both"/>
        <w:rPr>
          <w:rStyle w:val="apple-style-span"/>
          <w:rFonts w:asciiTheme="minorHAnsi" w:hAnsiTheme="minorHAnsi" w:cs="Calibri"/>
          <w:color w:val="000000"/>
          <w:shd w:val="clear" w:color="auto" w:fill="FFFFFF"/>
        </w:rPr>
      </w:pPr>
      <w:r w:rsidRPr="00CD7355">
        <w:rPr>
          <w:rStyle w:val="apple-style-span"/>
          <w:rFonts w:asciiTheme="minorHAnsi" w:hAnsiTheme="minorHAnsi" w:cs="Calibri"/>
          <w:color w:val="000000"/>
          <w:shd w:val="clear" w:color="auto" w:fill="FFFFFF"/>
        </w:rPr>
        <w:t>Стоимость экскурсии:</w:t>
      </w:r>
    </w:p>
    <w:p w:rsidR="00D12284" w:rsidRPr="00CD7355" w:rsidRDefault="00D12284" w:rsidP="00D12284">
      <w:pPr>
        <w:ind w:left="0"/>
        <w:jc w:val="both"/>
        <w:rPr>
          <w:rStyle w:val="apple-style-span"/>
          <w:rFonts w:asciiTheme="minorHAnsi" w:hAnsiTheme="minorHAnsi" w:cs="Calibri"/>
          <w:color w:val="000000"/>
          <w:shd w:val="clear" w:color="auto" w:fill="FFFFFF"/>
        </w:rPr>
      </w:pPr>
      <w:r w:rsidRPr="00CD7355">
        <w:rPr>
          <w:rStyle w:val="apple-style-span"/>
          <w:rFonts w:asciiTheme="minorHAnsi" w:hAnsiTheme="minorHAnsi" w:cs="Calibri"/>
          <w:color w:val="000000"/>
          <w:shd w:val="clear" w:color="auto" w:fill="FFFFFF"/>
        </w:rPr>
        <w:t>• русский язык –300 рублей</w:t>
      </w:r>
    </w:p>
    <w:p w:rsidR="00D12284" w:rsidRPr="00CD7355" w:rsidRDefault="00D12284" w:rsidP="00D12284">
      <w:pPr>
        <w:ind w:left="0"/>
        <w:jc w:val="both"/>
        <w:rPr>
          <w:rStyle w:val="apple-style-span"/>
          <w:rFonts w:asciiTheme="minorHAnsi" w:hAnsiTheme="minorHAnsi" w:cs="Calibri"/>
          <w:color w:val="000000"/>
          <w:shd w:val="clear" w:color="auto" w:fill="FFFFFF"/>
        </w:rPr>
      </w:pPr>
      <w:r w:rsidRPr="00CD7355">
        <w:rPr>
          <w:rStyle w:val="apple-style-span"/>
          <w:rFonts w:asciiTheme="minorHAnsi" w:hAnsiTheme="minorHAnsi" w:cs="Calibri"/>
          <w:color w:val="000000"/>
          <w:shd w:val="clear" w:color="auto" w:fill="FFFFFF"/>
        </w:rPr>
        <w:t>• пенсионеры-граждане РФ – 270 рублей</w:t>
      </w:r>
    </w:p>
    <w:p w:rsidR="00D12284" w:rsidRPr="00CD7355" w:rsidRDefault="00D12284" w:rsidP="00D12284">
      <w:pPr>
        <w:ind w:left="0"/>
        <w:jc w:val="both"/>
        <w:rPr>
          <w:rStyle w:val="apple-style-span"/>
          <w:rFonts w:asciiTheme="minorHAnsi" w:hAnsiTheme="minorHAnsi" w:cs="Calibri"/>
          <w:color w:val="000000"/>
          <w:shd w:val="clear" w:color="auto" w:fill="FFFFFF"/>
        </w:rPr>
      </w:pPr>
      <w:r w:rsidRPr="00CD7355">
        <w:rPr>
          <w:rStyle w:val="apple-style-span"/>
          <w:rFonts w:asciiTheme="minorHAnsi" w:hAnsiTheme="minorHAnsi" w:cs="Calibri"/>
          <w:color w:val="000000"/>
          <w:shd w:val="clear" w:color="auto" w:fill="FFFFFF"/>
        </w:rPr>
        <w:t>• школьники, студенты-граждане РФ – 240 рублей</w:t>
      </w:r>
    </w:p>
    <w:p w:rsidR="00D12284" w:rsidRPr="00CD7355" w:rsidRDefault="00FA17B3" w:rsidP="00D12284">
      <w:pPr>
        <w:ind w:left="0"/>
        <w:jc w:val="both"/>
        <w:rPr>
          <w:rStyle w:val="apple-style-span"/>
          <w:rFonts w:asciiTheme="minorHAnsi" w:hAnsiTheme="minorHAnsi" w:cs="Calibri"/>
          <w:color w:val="000000"/>
          <w:shd w:val="clear" w:color="auto" w:fill="FFFFFF"/>
        </w:rPr>
      </w:pPr>
      <w:r w:rsidRPr="00457307">
        <w:rPr>
          <w:rStyle w:val="apple-style-span"/>
          <w:rFonts w:asciiTheme="minorHAnsi" w:hAnsiTheme="minorHAnsi"/>
          <w:noProof/>
          <w:color w:val="000000"/>
          <w:shd w:val="clear" w:color="auto" w:fill="FFFFFF"/>
        </w:rPr>
        <mc:AlternateContent>
          <mc:Choice Requires="wps">
            <w:drawing>
              <wp:anchor distT="0" distB="0" distL="114300" distR="114300" simplePos="0" relativeHeight="251859968" behindDoc="1" locked="0" layoutInCell="1" allowOverlap="1" wp14:anchorId="58F37B67" wp14:editId="0FD1FA5C">
                <wp:simplePos x="0" y="0"/>
                <wp:positionH relativeFrom="column">
                  <wp:posOffset>4721860</wp:posOffset>
                </wp:positionH>
                <wp:positionV relativeFrom="paragraph">
                  <wp:posOffset>781685</wp:posOffset>
                </wp:positionV>
                <wp:extent cx="1264920" cy="1785620"/>
                <wp:effectExtent l="57150" t="38100" r="68580" b="100330"/>
                <wp:wrapTight wrapText="bothSides">
                  <wp:wrapPolygon edited="0">
                    <wp:start x="-976" y="-461"/>
                    <wp:lineTo x="-651" y="22583"/>
                    <wp:lineTo x="22120" y="22583"/>
                    <wp:lineTo x="22446" y="-461"/>
                    <wp:lineTo x="-976" y="-461"/>
                  </wp:wrapPolygon>
                </wp:wrapTight>
                <wp:docPr id="3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78562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Pr="00F1128D" w:rsidRDefault="0007352B" w:rsidP="00F1128D">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 xml:space="preserve">первая каменная гавань на Руси, построенная в </w:t>
                            </w:r>
                            <w:r>
                              <w:rPr>
                                <w:rFonts w:asciiTheme="minorHAnsi" w:hAnsiTheme="minorHAnsi" w:cstheme="minorHAnsi"/>
                                <w:sz w:val="20"/>
                                <w:szCs w:val="20"/>
                                <w:lang w:val="en-US"/>
                              </w:rPr>
                              <w:t>XVI</w:t>
                            </w:r>
                            <w:r>
                              <w:rPr>
                                <w:rFonts w:asciiTheme="minorHAnsi" w:hAnsiTheme="minorHAnsi" w:cstheme="minorHAnsi"/>
                                <w:sz w:val="20"/>
                                <w:szCs w:val="20"/>
                              </w:rPr>
                              <w:t xml:space="preserve"> веке, находится на острове Большой Заяцкий. В </w:t>
                            </w:r>
                            <w:r>
                              <w:rPr>
                                <w:rFonts w:asciiTheme="minorHAnsi" w:hAnsiTheme="minorHAnsi" w:cstheme="minorHAnsi"/>
                                <w:sz w:val="20"/>
                                <w:szCs w:val="20"/>
                                <w:lang w:val="en-US"/>
                              </w:rPr>
                              <w:t>XVIII</w:t>
                            </w:r>
                            <w:r>
                              <w:rPr>
                                <w:rFonts w:asciiTheme="minorHAnsi" w:hAnsiTheme="minorHAnsi" w:cstheme="minorHAnsi"/>
                                <w:sz w:val="20"/>
                                <w:szCs w:val="20"/>
                              </w:rPr>
                              <w:t xml:space="preserve"> века в этой гавани одновременно могло стоять до 10 морских судов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37B67" id="_x0000_s1046" type="#_x0000_t202" style="position:absolute;left:0;text-align:left;margin-left:371.8pt;margin-top:61.55pt;width:99.6pt;height:140.6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" fillcolor="#cdddac [1622]" strokecolor="#94b64e [3046]">
                <v:fill color2="#f0f4e6 [502]" rotate="t" angle="180" colors="0 #dafda7;22938f #e4fdc2;1 #f5ffe6" focus="100%" type="gradient"/>
                <v:shadow on="t" color="black" opacity="24903f" origin=",.5" offset="0,.55556mm"/>
                <v:textbox>
                  <w:txbxContent>
                    <w:p w:rsidR="0007352B" w:rsidRPr="00F1128D" w:rsidRDefault="0007352B" w:rsidP="00F1128D">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 xml:space="preserve">первая каменная гавань на Руси, построенная в </w:t>
                      </w:r>
                      <w:r>
                        <w:rPr>
                          <w:rFonts w:asciiTheme="minorHAnsi" w:hAnsiTheme="minorHAnsi" w:cstheme="minorHAnsi"/>
                          <w:sz w:val="20"/>
                          <w:szCs w:val="20"/>
                          <w:lang w:val="en-US"/>
                        </w:rPr>
                        <w:t>XVI</w:t>
                      </w:r>
                      <w:r>
                        <w:rPr>
                          <w:rFonts w:asciiTheme="minorHAnsi" w:hAnsiTheme="minorHAnsi" w:cstheme="minorHAnsi"/>
                          <w:sz w:val="20"/>
                          <w:szCs w:val="20"/>
                        </w:rPr>
                        <w:t xml:space="preserve"> веке, находится на острове Большой Заяцкий. В </w:t>
                      </w:r>
                      <w:r>
                        <w:rPr>
                          <w:rFonts w:asciiTheme="minorHAnsi" w:hAnsiTheme="minorHAnsi" w:cstheme="minorHAnsi"/>
                          <w:sz w:val="20"/>
                          <w:szCs w:val="20"/>
                          <w:lang w:val="en-US"/>
                        </w:rPr>
                        <w:t>XVIII</w:t>
                      </w:r>
                      <w:r>
                        <w:rPr>
                          <w:rFonts w:asciiTheme="minorHAnsi" w:hAnsiTheme="minorHAnsi" w:cstheme="minorHAnsi"/>
                          <w:sz w:val="20"/>
                          <w:szCs w:val="20"/>
                        </w:rPr>
                        <w:t xml:space="preserve"> века в этой гавани одновременно могло стоять до 10 морских судов</w:t>
                      </w:r>
                    </w:p>
                  </w:txbxContent>
                </v:textbox>
                <w10:wrap type="tight"/>
              </v:shape>
            </w:pict>
          </mc:Fallback>
        </mc:AlternateContent>
      </w:r>
      <w:r w:rsidR="00AE4EF5" w:rsidRPr="00CD7355">
        <w:rPr>
          <w:rStyle w:val="apple-style-span"/>
          <w:rFonts w:asciiTheme="minorHAnsi" w:hAnsiTheme="minorHAnsi" w:cs="Calibri"/>
          <w:color w:val="000000"/>
          <w:shd w:val="clear" w:color="auto" w:fill="FFFFFF"/>
        </w:rPr>
        <w:t>Р</w:t>
      </w:r>
      <w:r w:rsidR="00D12284" w:rsidRPr="00CD7355">
        <w:rPr>
          <w:rStyle w:val="apple-style-span"/>
          <w:rFonts w:asciiTheme="minorHAnsi" w:hAnsiTheme="minorHAnsi" w:cs="Calibri"/>
          <w:color w:val="000000"/>
          <w:shd w:val="clear" w:color="auto" w:fill="FFFFFF"/>
        </w:rPr>
        <w:t>асстояние от экскурсионного бюро до лодочной станции (</w:t>
      </w:r>
      <w:r w:rsidR="00D12284" w:rsidRPr="00CD7355">
        <w:rPr>
          <w:rFonts w:asciiTheme="minorHAnsi" w:hAnsiTheme="minorHAnsi" w:cs="Calibri"/>
        </w:rPr>
        <w:t>2,8 км</w:t>
      </w:r>
      <w:r w:rsidR="00D12284" w:rsidRPr="00CD7355">
        <w:rPr>
          <w:rStyle w:val="apple-style-span"/>
          <w:rFonts w:asciiTheme="minorHAnsi" w:hAnsiTheme="minorHAnsi" w:cs="Calibri"/>
          <w:color w:val="000000"/>
          <w:shd w:val="clear" w:color="auto" w:fill="FFFFFF"/>
        </w:rPr>
        <w:t>) и обратно экскурсанты проходят пешком. На лодочной станции после проведения инструктажа посетители рассаживаются в лодки "Пелла" вместимостью 4-5 человек.</w:t>
      </w:r>
      <w:r w:rsidR="00D12284" w:rsidRPr="00CD7355">
        <w:rPr>
          <w:rStyle w:val="apple-converted-space"/>
          <w:rFonts w:asciiTheme="minorHAnsi" w:hAnsiTheme="minorHAnsi" w:cs="Calibri"/>
          <w:color w:val="000000"/>
          <w:shd w:val="clear" w:color="auto" w:fill="FFFFFF"/>
        </w:rPr>
        <w:t> </w:t>
      </w:r>
      <w:r w:rsidR="00D12284" w:rsidRPr="00CD7355">
        <w:rPr>
          <w:rStyle w:val="afa"/>
          <w:rFonts w:asciiTheme="minorHAnsi" w:hAnsiTheme="minorHAnsi" w:cs="Calibri"/>
          <w:b w:val="0"/>
          <w:color w:val="000000"/>
          <w:shd w:val="clear" w:color="auto" w:fill="FFFFFF"/>
        </w:rPr>
        <w:t>Управление лодкой самостоятельное</w:t>
      </w:r>
      <w:r w:rsidR="00D12284" w:rsidRPr="00CD7355">
        <w:rPr>
          <w:rStyle w:val="apple-style-span"/>
          <w:rFonts w:asciiTheme="minorHAnsi" w:hAnsiTheme="minorHAnsi" w:cs="Calibri"/>
          <w:b/>
          <w:color w:val="000000"/>
          <w:shd w:val="clear" w:color="auto" w:fill="FFFFFF"/>
        </w:rPr>
        <w:t>.</w:t>
      </w:r>
      <w:r w:rsidR="00D12284" w:rsidRPr="00CD7355">
        <w:rPr>
          <w:rStyle w:val="apple-style-span"/>
          <w:rFonts w:asciiTheme="minorHAnsi" w:hAnsiTheme="minorHAnsi" w:cs="Calibri"/>
          <w:color w:val="000000"/>
          <w:shd w:val="clear" w:color="auto" w:fill="FFFFFF"/>
        </w:rPr>
        <w:t xml:space="preserve"> Экскурсия проводится при благоприятных погодных условиях и при отсутствии штормового предупреждения.</w:t>
      </w:r>
    </w:p>
    <w:p w:rsidR="00AE4EF5" w:rsidRPr="00CD7355" w:rsidRDefault="00AE4EF5" w:rsidP="00D12284">
      <w:pPr>
        <w:ind w:left="0"/>
        <w:jc w:val="both"/>
        <w:rPr>
          <w:rStyle w:val="apple-style-span"/>
          <w:rFonts w:asciiTheme="minorHAnsi" w:hAnsiTheme="minorHAnsi" w:cs="Calibri"/>
          <w:color w:val="000000"/>
          <w:shd w:val="clear" w:color="auto" w:fill="FFFFFF"/>
        </w:rPr>
      </w:pPr>
      <w:r w:rsidRPr="00BA464B">
        <w:rPr>
          <w:rStyle w:val="apple-converted-space"/>
          <w:rFonts w:asciiTheme="minorHAnsi" w:hAnsiTheme="minorHAnsi" w:cs="Calibri"/>
          <w:b/>
          <w:color w:val="C00000"/>
          <w:shd w:val="clear" w:color="auto" w:fill="FFFFFF"/>
        </w:rPr>
        <w:t>Наш комментарий</w:t>
      </w:r>
      <w:r w:rsidRPr="00CD7355">
        <w:rPr>
          <w:rStyle w:val="apple-converted-space"/>
          <w:rFonts w:asciiTheme="minorHAnsi" w:hAnsiTheme="minorHAnsi" w:cs="Calibri"/>
          <w:b/>
          <w:color w:val="000000"/>
          <w:shd w:val="clear" w:color="auto" w:fill="FFFFFF"/>
        </w:rPr>
        <w:t xml:space="preserve">: </w:t>
      </w:r>
      <w:r w:rsidRPr="00CD7355">
        <w:rPr>
          <w:rStyle w:val="apple-converted-space"/>
          <w:rFonts w:asciiTheme="minorHAnsi" w:hAnsiTheme="minorHAnsi" w:cs="Calibri"/>
          <w:color w:val="000000"/>
          <w:shd w:val="clear" w:color="auto" w:fill="FFFFFF"/>
        </w:rPr>
        <w:t>Интересно неимоверно. Но не обязательно заказыввать экскурсию. По указателям до лодочной станции можно дойти самостоятельно и там просто взять лодки напрокат.</w:t>
      </w:r>
    </w:p>
    <w:p w:rsidR="00D12284" w:rsidRPr="00BA464B" w:rsidRDefault="00D12284" w:rsidP="00D12284">
      <w:pPr>
        <w:ind w:left="0"/>
        <w:jc w:val="both"/>
        <w:rPr>
          <w:rStyle w:val="afa"/>
          <w:rFonts w:asciiTheme="minorHAnsi" w:hAnsiTheme="minorHAnsi" w:cs="Calibri"/>
          <w:color w:val="548DD4" w:themeColor="text2" w:themeTint="99"/>
          <w:shd w:val="clear" w:color="auto" w:fill="FFFFFF"/>
        </w:rPr>
      </w:pPr>
      <w:r w:rsidRPr="00BA464B">
        <w:rPr>
          <w:rStyle w:val="afa"/>
          <w:rFonts w:asciiTheme="minorHAnsi" w:hAnsiTheme="minorHAnsi" w:cs="Calibri"/>
          <w:color w:val="548DD4" w:themeColor="text2" w:themeTint="99"/>
          <w:shd w:val="clear" w:color="auto" w:fill="FFFFFF"/>
        </w:rPr>
        <w:t>Достопримечательности Большого Заяцкого острова</w:t>
      </w:r>
    </w:p>
    <w:p w:rsidR="00D12284" w:rsidRPr="00CD7355" w:rsidRDefault="00D12284" w:rsidP="00D12284">
      <w:pPr>
        <w:ind w:left="0"/>
        <w:jc w:val="both"/>
        <w:rPr>
          <w:rStyle w:val="apple-style-span"/>
          <w:rFonts w:asciiTheme="minorHAnsi" w:hAnsiTheme="minorHAnsi" w:cs="Calibri"/>
          <w:color w:val="000000"/>
          <w:shd w:val="clear" w:color="auto" w:fill="FFFFFF"/>
        </w:rPr>
      </w:pPr>
      <w:r w:rsidRPr="00CD7355">
        <w:rPr>
          <w:rStyle w:val="af9"/>
          <w:rFonts w:asciiTheme="minorHAnsi" w:hAnsiTheme="minorHAnsi" w:cs="Calibri"/>
          <w:color w:val="000000"/>
          <w:shd w:val="clear" w:color="auto" w:fill="FFFFFF"/>
        </w:rPr>
        <w:t>Продолжительность экскурсии:</w:t>
      </w:r>
      <w:r w:rsidRPr="00CD7355">
        <w:rPr>
          <w:rStyle w:val="apple-converted-space"/>
          <w:rFonts w:asciiTheme="minorHAnsi" w:hAnsiTheme="minorHAnsi" w:cs="Calibri"/>
          <w:color w:val="000000"/>
          <w:shd w:val="clear" w:color="auto" w:fill="FFFFFF"/>
        </w:rPr>
        <w:t xml:space="preserve"> </w:t>
      </w:r>
      <w:r w:rsidRPr="00CD7355">
        <w:rPr>
          <w:rStyle w:val="apple-style-span"/>
          <w:rFonts w:asciiTheme="minorHAnsi" w:hAnsiTheme="minorHAnsi" w:cs="Calibri"/>
          <w:color w:val="000000"/>
          <w:shd w:val="clear" w:color="auto" w:fill="FFFFFF"/>
        </w:rPr>
        <w:t>3 часа.</w:t>
      </w:r>
      <w:r w:rsidR="00F1128D" w:rsidRPr="00F1128D">
        <w:rPr>
          <w:rStyle w:val="apple-style-span"/>
          <w:rFonts w:asciiTheme="minorHAnsi" w:hAnsiTheme="minorHAnsi"/>
          <w:noProof/>
          <w:color w:val="000000"/>
          <w:shd w:val="clear" w:color="auto" w:fill="FFFFFF"/>
        </w:rPr>
        <w:t xml:space="preserve"> </w:t>
      </w:r>
    </w:p>
    <w:p w:rsidR="00D12284" w:rsidRPr="00CD7355" w:rsidRDefault="00D12284" w:rsidP="00D12284">
      <w:pPr>
        <w:ind w:left="0"/>
        <w:jc w:val="both"/>
        <w:rPr>
          <w:rStyle w:val="apple-style-span"/>
          <w:rFonts w:asciiTheme="minorHAnsi" w:hAnsiTheme="minorHAnsi" w:cs="Calibri"/>
          <w:color w:val="000000"/>
          <w:shd w:val="clear" w:color="auto" w:fill="FFFFFF"/>
        </w:rPr>
      </w:pPr>
      <w:r w:rsidRPr="00CD7355">
        <w:rPr>
          <w:rStyle w:val="apple-style-span"/>
          <w:rFonts w:asciiTheme="minorHAnsi" w:hAnsiTheme="minorHAnsi" w:cs="Calibri"/>
          <w:i/>
          <w:color w:val="000000"/>
          <w:shd w:val="clear" w:color="auto" w:fill="FFFFFF"/>
        </w:rPr>
        <w:t>Краткое содержание</w:t>
      </w:r>
      <w:r w:rsidRPr="00CD7355">
        <w:rPr>
          <w:rStyle w:val="apple-style-span"/>
          <w:rFonts w:asciiTheme="minorHAnsi" w:hAnsiTheme="minorHAnsi" w:cs="Calibri"/>
          <w:color w:val="000000"/>
          <w:shd w:val="clear" w:color="auto" w:fill="FFFFFF"/>
        </w:rPr>
        <w:t>: Морская прогулка на катере до Большого Заяцкого острова. Экскурсанты посетят крупнейшее языческое святилище II-I тысячелетий до нашей эры, увидят каменные лабиринты, комплекс культовых и погребальных сооружений, первую в России каменную гавань, памятники Андреевского скита.</w:t>
      </w:r>
    </w:p>
    <w:p w:rsidR="00D12284" w:rsidRPr="00CD7355" w:rsidRDefault="00D12284" w:rsidP="00D12284">
      <w:pPr>
        <w:ind w:left="0"/>
        <w:jc w:val="both"/>
        <w:rPr>
          <w:rStyle w:val="apple-style-span"/>
          <w:rFonts w:asciiTheme="minorHAnsi" w:hAnsiTheme="minorHAnsi" w:cs="Calibri"/>
          <w:color w:val="000000"/>
          <w:shd w:val="clear" w:color="auto" w:fill="FFFFFF"/>
        </w:rPr>
      </w:pPr>
      <w:r w:rsidRPr="00CD7355">
        <w:rPr>
          <w:rStyle w:val="apple-style-span"/>
          <w:rFonts w:asciiTheme="minorHAnsi" w:hAnsiTheme="minorHAnsi" w:cs="Calibri"/>
          <w:color w:val="000000"/>
          <w:shd w:val="clear" w:color="auto" w:fill="FFFFFF"/>
        </w:rPr>
        <w:t>Стоимость экскурсии (с учетом стоимости проезда на катере):</w:t>
      </w:r>
    </w:p>
    <w:p w:rsidR="00D12284" w:rsidRPr="00CD7355" w:rsidRDefault="00D12284" w:rsidP="00D12284">
      <w:pPr>
        <w:ind w:left="0"/>
        <w:jc w:val="both"/>
        <w:rPr>
          <w:rStyle w:val="apple-style-span"/>
          <w:rFonts w:asciiTheme="minorHAnsi" w:hAnsiTheme="minorHAnsi" w:cs="Calibri"/>
          <w:color w:val="000000"/>
          <w:shd w:val="clear" w:color="auto" w:fill="FFFFFF"/>
        </w:rPr>
      </w:pPr>
      <w:r w:rsidRPr="00CD7355">
        <w:rPr>
          <w:rStyle w:val="apple-style-span"/>
          <w:rFonts w:asciiTheme="minorHAnsi" w:hAnsiTheme="minorHAnsi" w:cs="Calibri"/>
          <w:color w:val="000000"/>
          <w:shd w:val="clear" w:color="auto" w:fill="FFFFFF"/>
        </w:rPr>
        <w:t>• русский язык – 550 рублей</w:t>
      </w:r>
    </w:p>
    <w:p w:rsidR="00D12284" w:rsidRPr="00CD7355" w:rsidRDefault="00D12284" w:rsidP="00D12284">
      <w:pPr>
        <w:ind w:left="0"/>
        <w:jc w:val="both"/>
        <w:rPr>
          <w:rStyle w:val="apple-style-span"/>
          <w:rFonts w:asciiTheme="minorHAnsi" w:hAnsiTheme="minorHAnsi" w:cs="Calibri"/>
          <w:color w:val="000000"/>
          <w:shd w:val="clear" w:color="auto" w:fill="FFFFFF"/>
        </w:rPr>
      </w:pPr>
      <w:r w:rsidRPr="00CD7355">
        <w:rPr>
          <w:rStyle w:val="apple-style-span"/>
          <w:rFonts w:asciiTheme="minorHAnsi" w:hAnsiTheme="minorHAnsi" w:cs="Calibri"/>
          <w:color w:val="000000"/>
          <w:shd w:val="clear" w:color="auto" w:fill="FFFFFF"/>
        </w:rPr>
        <w:t>• пенсионеры-граждане РФ – 500 рублей</w:t>
      </w:r>
    </w:p>
    <w:p w:rsidR="00D12284" w:rsidRPr="00CD7355" w:rsidRDefault="00D12284" w:rsidP="00D12284">
      <w:pPr>
        <w:ind w:left="0"/>
        <w:jc w:val="both"/>
        <w:rPr>
          <w:rStyle w:val="apple-style-span"/>
          <w:rFonts w:asciiTheme="minorHAnsi" w:hAnsiTheme="minorHAnsi" w:cs="Calibri"/>
          <w:color w:val="000000"/>
          <w:shd w:val="clear" w:color="auto" w:fill="FFFFFF"/>
        </w:rPr>
      </w:pPr>
      <w:r w:rsidRPr="00CD7355">
        <w:rPr>
          <w:rStyle w:val="apple-style-span"/>
          <w:rFonts w:asciiTheme="minorHAnsi" w:hAnsiTheme="minorHAnsi" w:cs="Calibri"/>
          <w:color w:val="000000"/>
          <w:shd w:val="clear" w:color="auto" w:fill="FFFFFF"/>
        </w:rPr>
        <w:t>• школьники, студенты-граждане РФ – 400 рублей</w:t>
      </w:r>
    </w:p>
    <w:p w:rsidR="00D12284" w:rsidRPr="00CD7355" w:rsidRDefault="00AE4EF5" w:rsidP="00B20753">
      <w:pPr>
        <w:ind w:left="0"/>
        <w:jc w:val="both"/>
        <w:rPr>
          <w:rStyle w:val="apple-style-span"/>
          <w:rFonts w:asciiTheme="minorHAnsi" w:hAnsiTheme="minorHAnsi" w:cs="Calibri"/>
          <w:color w:val="000000"/>
          <w:shd w:val="clear" w:color="auto" w:fill="FFFFFF"/>
        </w:rPr>
      </w:pPr>
      <w:r w:rsidRPr="00CD7355">
        <w:rPr>
          <w:rStyle w:val="af9"/>
          <w:rFonts w:asciiTheme="minorHAnsi" w:hAnsiTheme="minorHAnsi" w:cs="Calibri"/>
          <w:i w:val="0"/>
          <w:color w:val="000000"/>
          <w:shd w:val="clear" w:color="auto" w:fill="FFFFFF"/>
        </w:rPr>
        <w:lastRenderedPageBreak/>
        <w:t>В</w:t>
      </w:r>
      <w:r w:rsidR="00D12284" w:rsidRPr="00CD7355">
        <w:rPr>
          <w:rStyle w:val="apple-style-span"/>
          <w:rFonts w:asciiTheme="minorHAnsi" w:hAnsiTheme="minorHAnsi" w:cs="Calibri"/>
          <w:color w:val="000000"/>
          <w:shd w:val="clear" w:color="auto" w:fill="FFFFFF"/>
        </w:rPr>
        <w:t>ремя в пути от Большого Соловецкого острова до острова Большой Заяцкий на морском транспорте - 45 минут.</w:t>
      </w:r>
    </w:p>
    <w:p w:rsidR="00D12284" w:rsidRPr="00CD7355" w:rsidRDefault="00D12284" w:rsidP="00B20753">
      <w:pPr>
        <w:ind w:left="0"/>
        <w:jc w:val="both"/>
        <w:rPr>
          <w:rStyle w:val="af9"/>
          <w:rFonts w:asciiTheme="minorHAnsi" w:hAnsiTheme="minorHAnsi" w:cs="Calibri"/>
          <w:i w:val="0"/>
          <w:color w:val="000000"/>
          <w:shd w:val="clear" w:color="auto" w:fill="FFFFFF"/>
        </w:rPr>
      </w:pPr>
      <w:r w:rsidRPr="00CD7355">
        <w:rPr>
          <w:rStyle w:val="af9"/>
          <w:rFonts w:asciiTheme="minorHAnsi" w:hAnsiTheme="minorHAnsi" w:cs="Calibri"/>
          <w:i w:val="0"/>
          <w:color w:val="000000"/>
          <w:shd w:val="clear" w:color="auto" w:fill="FFFFFF"/>
        </w:rPr>
        <w:t>Экскурсия возможна только при отсутствии штормового предупреждения.</w:t>
      </w:r>
    </w:p>
    <w:p w:rsidR="00D12284" w:rsidRPr="00CD7355" w:rsidRDefault="00D12284" w:rsidP="00B20753">
      <w:pPr>
        <w:ind w:left="0"/>
        <w:jc w:val="both"/>
        <w:rPr>
          <w:rStyle w:val="afa"/>
          <w:rFonts w:asciiTheme="minorHAnsi" w:hAnsiTheme="minorHAnsi" w:cs="Calibri"/>
          <w:b w:val="0"/>
          <w:iCs/>
          <w:color w:val="000000"/>
          <w:shd w:val="clear" w:color="auto" w:fill="FFFFFF"/>
        </w:rPr>
      </w:pPr>
      <w:r w:rsidRPr="00CD7355">
        <w:rPr>
          <w:rStyle w:val="afa"/>
          <w:rFonts w:asciiTheme="minorHAnsi" w:hAnsiTheme="minorHAnsi" w:cs="Calibri"/>
          <w:b w:val="0"/>
          <w:iCs/>
          <w:color w:val="000000"/>
          <w:shd w:val="clear" w:color="auto" w:fill="FFFFFF"/>
        </w:rPr>
        <w:t>Заяцкий остров относится к категории строгой заповедности, посещение возможно только в составе экскурсионной группы в сопровождении экскурсовода.</w:t>
      </w:r>
    </w:p>
    <w:p w:rsidR="00AE4EF5" w:rsidRPr="00CD7355" w:rsidRDefault="00AE4EF5" w:rsidP="00B20753">
      <w:pPr>
        <w:ind w:left="0"/>
        <w:jc w:val="both"/>
        <w:rPr>
          <w:rStyle w:val="afa"/>
          <w:rFonts w:asciiTheme="minorHAnsi" w:hAnsiTheme="minorHAnsi" w:cs="Calibri"/>
          <w:iCs/>
          <w:color w:val="000000"/>
          <w:shd w:val="clear" w:color="auto" w:fill="FFFFFF"/>
        </w:rPr>
      </w:pPr>
      <w:r w:rsidRPr="00BA464B">
        <w:rPr>
          <w:rStyle w:val="apple-converted-space"/>
          <w:rFonts w:asciiTheme="minorHAnsi" w:hAnsiTheme="minorHAnsi" w:cs="Calibri"/>
          <w:b/>
          <w:color w:val="C00000"/>
          <w:shd w:val="clear" w:color="auto" w:fill="FFFFFF"/>
        </w:rPr>
        <w:t>Наш комментарий</w:t>
      </w:r>
      <w:r w:rsidRPr="00CD7355">
        <w:rPr>
          <w:rStyle w:val="apple-converted-space"/>
          <w:rFonts w:asciiTheme="minorHAnsi" w:hAnsiTheme="minorHAnsi" w:cs="Calibri"/>
          <w:b/>
          <w:color w:val="000000"/>
          <w:shd w:val="clear" w:color="auto" w:fill="FFFFFF"/>
        </w:rPr>
        <w:t xml:space="preserve">: </w:t>
      </w:r>
      <w:r w:rsidRPr="00CD7355">
        <w:rPr>
          <w:rStyle w:val="apple-converted-space"/>
          <w:rFonts w:asciiTheme="minorHAnsi" w:hAnsiTheme="minorHAnsi" w:cs="Calibri"/>
          <w:color w:val="000000"/>
          <w:shd w:val="clear" w:color="auto" w:fill="FFFFFF"/>
        </w:rPr>
        <w:t>Посещение островов лучше запланировать на вторую половину дня. И только в хорошую погоду.</w:t>
      </w:r>
    </w:p>
    <w:p w:rsidR="00C34F92" w:rsidRPr="00BA464B" w:rsidRDefault="00C34F92" w:rsidP="00B20753">
      <w:pPr>
        <w:ind w:left="0"/>
        <w:jc w:val="both"/>
        <w:rPr>
          <w:rStyle w:val="afa"/>
          <w:rFonts w:asciiTheme="minorHAnsi" w:hAnsiTheme="minorHAnsi"/>
          <w:color w:val="548DD4" w:themeColor="text2" w:themeTint="99"/>
        </w:rPr>
      </w:pPr>
      <w:r w:rsidRPr="00BA464B">
        <w:rPr>
          <w:rStyle w:val="afa"/>
          <w:rFonts w:asciiTheme="minorHAnsi" w:hAnsiTheme="minorHAnsi"/>
          <w:color w:val="548DD4" w:themeColor="text2" w:themeTint="99"/>
        </w:rPr>
        <w:t>10. Ботанический сад – Макарьевская пустынь</w:t>
      </w:r>
    </w:p>
    <w:p w:rsidR="00C34F92" w:rsidRDefault="00C34F92" w:rsidP="00B20753">
      <w:pPr>
        <w:ind w:left="0"/>
        <w:jc w:val="both"/>
        <w:rPr>
          <w:rFonts w:asciiTheme="minorHAnsi" w:hAnsiTheme="minorHAnsi"/>
        </w:rPr>
      </w:pPr>
      <w:r w:rsidRPr="00CD7355">
        <w:rPr>
          <w:rStyle w:val="af9"/>
          <w:rFonts w:asciiTheme="minorHAnsi" w:hAnsiTheme="minorHAnsi"/>
        </w:rPr>
        <w:t>Продолжительность экскурсии:</w:t>
      </w:r>
      <w:r w:rsidRPr="00CD7355">
        <w:rPr>
          <w:rFonts w:asciiTheme="minorHAnsi" w:hAnsiTheme="minorHAnsi"/>
        </w:rPr>
        <w:t>3,5 часа - пешеходная; 2 часа – автобусная. </w:t>
      </w:r>
    </w:p>
    <w:p w:rsidR="00C34F92" w:rsidRPr="00CD7355" w:rsidRDefault="00F1128D" w:rsidP="00B20753">
      <w:pPr>
        <w:ind w:left="0"/>
        <w:jc w:val="both"/>
        <w:rPr>
          <w:rFonts w:asciiTheme="minorHAnsi" w:hAnsiTheme="minorHAnsi"/>
        </w:rPr>
      </w:pPr>
      <w:r w:rsidRPr="00457307">
        <w:rPr>
          <w:rStyle w:val="apple-style-span"/>
          <w:rFonts w:asciiTheme="minorHAnsi" w:hAnsiTheme="minorHAnsi"/>
          <w:noProof/>
          <w:color w:val="000000"/>
          <w:shd w:val="clear" w:color="auto" w:fill="FFFFFF"/>
        </w:rPr>
        <mc:AlternateContent>
          <mc:Choice Requires="wps">
            <w:drawing>
              <wp:anchor distT="0" distB="0" distL="114300" distR="114300" simplePos="0" relativeHeight="251862016" behindDoc="1" locked="0" layoutInCell="1" allowOverlap="1" wp14:anchorId="5AFA3933" wp14:editId="4C712D4C">
                <wp:simplePos x="0" y="0"/>
                <wp:positionH relativeFrom="column">
                  <wp:posOffset>4728210</wp:posOffset>
                </wp:positionH>
                <wp:positionV relativeFrom="paragraph">
                  <wp:posOffset>20955</wp:posOffset>
                </wp:positionV>
                <wp:extent cx="1264920" cy="1492250"/>
                <wp:effectExtent l="57150" t="38100" r="68580" b="88900"/>
                <wp:wrapTight wrapText="bothSides">
                  <wp:wrapPolygon edited="0">
                    <wp:start x="-976" y="-551"/>
                    <wp:lineTo x="-651" y="22611"/>
                    <wp:lineTo x="22120" y="22611"/>
                    <wp:lineTo x="22446" y="-551"/>
                    <wp:lineTo x="-976" y="-551"/>
                  </wp:wrapPolygon>
                </wp:wrapTight>
                <wp:docPr id="3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49225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Pr="00457307" w:rsidRDefault="0007352B" w:rsidP="00F1128D">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уникальную лиственничную аллею, украшение Ботанического сада Соловков, в 1933 году посадили заключенные СЛОНа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A3933" id="_x0000_s1047" type="#_x0000_t202" style="position:absolute;left:0;text-align:left;margin-left:372.3pt;margin-top:1.65pt;width:99.6pt;height:117.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" fillcolor="#cdddac [1622]" strokecolor="#94b64e [3046]">
                <v:fill color2="#f0f4e6 [502]" rotate="t" angle="180" colors="0 #dafda7;22938f #e4fdc2;1 #f5ffe6" focus="100%" type="gradient"/>
                <v:shadow on="t" color="black" opacity="24903f" origin=",.5" offset="0,.55556mm"/>
                <v:textbox>
                  <w:txbxContent>
                    <w:p w:rsidR="0007352B" w:rsidRPr="00457307" w:rsidRDefault="0007352B" w:rsidP="00F1128D">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уникальную лиственничную аллею, украшение Ботанического сада Соловков, в 1933 году посадили заключенные СЛОНа</w:t>
                      </w:r>
                    </w:p>
                  </w:txbxContent>
                </v:textbox>
                <w10:wrap type="tight"/>
              </v:shape>
            </w:pict>
          </mc:Fallback>
        </mc:AlternateContent>
      </w:r>
      <w:r w:rsidR="00C34F92" w:rsidRPr="00CD7355">
        <w:rPr>
          <w:rStyle w:val="af9"/>
          <w:rFonts w:asciiTheme="minorHAnsi" w:hAnsiTheme="minorHAnsi"/>
        </w:rPr>
        <w:t xml:space="preserve">Краткое содержание: </w:t>
      </w:r>
      <w:r w:rsidR="00C34F92" w:rsidRPr="00CD7355">
        <w:rPr>
          <w:rFonts w:asciiTheme="minorHAnsi" w:hAnsiTheme="minorHAnsi"/>
        </w:rPr>
        <w:t xml:space="preserve">Экскурсанты посетят один из самых северных ботанических садов России, который расположен на территории бывшей монастырской Макарьевской пустыни, увидят уникальные посадки различных периодов истории Соловецких островов, насладятся удивительным видом на ансамбль Соловецкого монастыря, открывающимся с Александровской горки.  </w:t>
      </w:r>
    </w:p>
    <w:p w:rsidR="00C34F92" w:rsidRPr="00CD7355" w:rsidRDefault="00C34F92" w:rsidP="00B20753">
      <w:pPr>
        <w:ind w:left="0"/>
        <w:jc w:val="both"/>
        <w:rPr>
          <w:rStyle w:val="af9"/>
          <w:rFonts w:asciiTheme="minorHAnsi" w:hAnsiTheme="minorHAnsi"/>
        </w:rPr>
      </w:pPr>
      <w:r w:rsidRPr="00CD7355">
        <w:rPr>
          <w:rStyle w:val="af9"/>
          <w:rFonts w:asciiTheme="minorHAnsi" w:hAnsiTheme="minorHAnsi"/>
        </w:rPr>
        <w:t>Стоимость экскурсии: </w:t>
      </w:r>
    </w:p>
    <w:p w:rsidR="00C34F92" w:rsidRPr="00CD7355" w:rsidRDefault="00C34F92" w:rsidP="00B20753">
      <w:pPr>
        <w:ind w:left="0"/>
        <w:jc w:val="both"/>
        <w:rPr>
          <w:rFonts w:asciiTheme="minorHAnsi" w:hAnsiTheme="minorHAnsi"/>
        </w:rPr>
      </w:pPr>
      <w:r w:rsidRPr="00CD7355">
        <w:rPr>
          <w:rFonts w:asciiTheme="minorHAnsi" w:hAnsiTheme="minorHAnsi"/>
        </w:rPr>
        <w:t>• иностранный язык – 260 рублей </w:t>
      </w:r>
    </w:p>
    <w:p w:rsidR="00C34F92" w:rsidRPr="00CD7355" w:rsidRDefault="00C34F92" w:rsidP="00B20753">
      <w:pPr>
        <w:ind w:left="0"/>
        <w:jc w:val="both"/>
        <w:rPr>
          <w:rFonts w:asciiTheme="minorHAnsi" w:hAnsiTheme="minorHAnsi"/>
        </w:rPr>
      </w:pPr>
      <w:r w:rsidRPr="00CD7355">
        <w:rPr>
          <w:rFonts w:asciiTheme="minorHAnsi" w:hAnsiTheme="minorHAnsi"/>
        </w:rPr>
        <w:t>• под перевод – 220 рублей</w:t>
      </w:r>
    </w:p>
    <w:p w:rsidR="00C34F92" w:rsidRPr="00CD7355" w:rsidRDefault="00C34F92" w:rsidP="00B20753">
      <w:pPr>
        <w:ind w:left="0"/>
        <w:jc w:val="both"/>
        <w:rPr>
          <w:rFonts w:asciiTheme="minorHAnsi" w:hAnsiTheme="minorHAnsi"/>
        </w:rPr>
      </w:pPr>
      <w:r w:rsidRPr="00CD7355">
        <w:rPr>
          <w:rFonts w:asciiTheme="minorHAnsi" w:hAnsiTheme="minorHAnsi"/>
        </w:rPr>
        <w:t>• русский язык – 200 рублей </w:t>
      </w:r>
    </w:p>
    <w:p w:rsidR="00C34F92" w:rsidRPr="00CD7355" w:rsidRDefault="00C34F92" w:rsidP="00B20753">
      <w:pPr>
        <w:ind w:left="0"/>
        <w:jc w:val="both"/>
        <w:rPr>
          <w:rFonts w:asciiTheme="minorHAnsi" w:hAnsiTheme="minorHAnsi"/>
        </w:rPr>
      </w:pPr>
      <w:r w:rsidRPr="00CD7355">
        <w:rPr>
          <w:rFonts w:asciiTheme="minorHAnsi" w:hAnsiTheme="minorHAnsi"/>
        </w:rPr>
        <w:t>• пенсионеры-граждане РФ – 180 рублей </w:t>
      </w:r>
    </w:p>
    <w:p w:rsidR="00C34F92" w:rsidRPr="00CD7355" w:rsidRDefault="00C34F92" w:rsidP="00B20753">
      <w:pPr>
        <w:ind w:left="0"/>
        <w:jc w:val="both"/>
        <w:rPr>
          <w:rFonts w:asciiTheme="minorHAnsi" w:hAnsiTheme="minorHAnsi"/>
        </w:rPr>
      </w:pPr>
      <w:r w:rsidRPr="00CD7355">
        <w:rPr>
          <w:rFonts w:asciiTheme="minorHAnsi" w:hAnsiTheme="minorHAnsi"/>
        </w:rPr>
        <w:t>• школьники, студенты-граждане РФ – 180 рублей</w:t>
      </w:r>
    </w:p>
    <w:p w:rsidR="00C34F92" w:rsidRPr="00CD7355" w:rsidRDefault="00D4156F" w:rsidP="00B20753">
      <w:pPr>
        <w:ind w:left="0"/>
        <w:jc w:val="both"/>
        <w:rPr>
          <w:rFonts w:asciiTheme="minorHAnsi" w:hAnsiTheme="minorHAnsi"/>
        </w:rPr>
      </w:pPr>
      <w:r w:rsidRPr="00CD7355">
        <w:rPr>
          <w:rStyle w:val="af9"/>
          <w:rFonts w:asciiTheme="minorHAnsi" w:hAnsiTheme="minorHAnsi"/>
          <w:i w:val="0"/>
        </w:rPr>
        <w:t>Р</w:t>
      </w:r>
      <w:r w:rsidR="00C34F92" w:rsidRPr="00CD7355">
        <w:rPr>
          <w:rFonts w:asciiTheme="minorHAnsi" w:hAnsiTheme="minorHAnsi"/>
        </w:rPr>
        <w:t xml:space="preserve">асстояние от поселка до Ботанического сада - </w:t>
      </w:r>
      <w:r w:rsidRPr="00CD7355">
        <w:rPr>
          <w:rFonts w:asciiTheme="minorHAnsi" w:hAnsiTheme="minorHAnsi"/>
        </w:rPr>
        <w:t>4</w:t>
      </w:r>
      <w:r w:rsidR="00C34F92" w:rsidRPr="00CD7355">
        <w:rPr>
          <w:rFonts w:asciiTheme="minorHAnsi" w:hAnsiTheme="minorHAnsi"/>
        </w:rPr>
        <w:t xml:space="preserve"> км. Продолжительность и стоимость экскурсии зависят от выбранного вами варианта – пешеходный или с использованием транспорта.</w:t>
      </w:r>
      <w:r w:rsidRPr="00CD7355">
        <w:rPr>
          <w:rFonts w:asciiTheme="minorHAnsi" w:hAnsiTheme="minorHAnsi"/>
        </w:rPr>
        <w:t xml:space="preserve"> </w:t>
      </w:r>
      <w:r w:rsidR="00C34F92" w:rsidRPr="00CD7355">
        <w:rPr>
          <w:rFonts w:asciiTheme="minorHAnsi" w:hAnsiTheme="minorHAnsi"/>
        </w:rPr>
        <w:t>В случае закрытия дороги «п. Соловецкий - г. Секирная» органами ГИБДД автобусная экскурсия будет отменена.</w:t>
      </w:r>
    </w:p>
    <w:p w:rsidR="00D4156F" w:rsidRPr="00CD7355" w:rsidRDefault="009239E6" w:rsidP="00B20753">
      <w:pPr>
        <w:ind w:left="0"/>
        <w:jc w:val="both"/>
        <w:rPr>
          <w:rStyle w:val="afa"/>
          <w:rFonts w:asciiTheme="minorHAnsi" w:hAnsiTheme="minorHAnsi" w:cs="Calibri"/>
          <w:iCs/>
          <w:color w:val="000000"/>
          <w:shd w:val="clear" w:color="auto" w:fill="FFFFFF"/>
        </w:rPr>
      </w:pPr>
      <w:r w:rsidRPr="00457307">
        <w:rPr>
          <w:rStyle w:val="apple-style-span"/>
          <w:rFonts w:asciiTheme="minorHAnsi" w:hAnsiTheme="minorHAnsi"/>
          <w:noProof/>
          <w:color w:val="000000"/>
          <w:shd w:val="clear" w:color="auto" w:fill="FFFFFF"/>
        </w:rPr>
        <mc:AlternateContent>
          <mc:Choice Requires="wps">
            <w:drawing>
              <wp:anchor distT="0" distB="0" distL="114300" distR="114300" simplePos="0" relativeHeight="251864064" behindDoc="1" locked="0" layoutInCell="1" allowOverlap="1" wp14:anchorId="079E8830" wp14:editId="67DB451E">
                <wp:simplePos x="0" y="0"/>
                <wp:positionH relativeFrom="column">
                  <wp:posOffset>4658995</wp:posOffset>
                </wp:positionH>
                <wp:positionV relativeFrom="paragraph">
                  <wp:posOffset>911225</wp:posOffset>
                </wp:positionV>
                <wp:extent cx="1264920" cy="2104390"/>
                <wp:effectExtent l="57150" t="38100" r="68580" b="86360"/>
                <wp:wrapTight wrapText="bothSides">
                  <wp:wrapPolygon edited="0">
                    <wp:start x="-976" y="-391"/>
                    <wp:lineTo x="-651" y="22291"/>
                    <wp:lineTo x="22120" y="22291"/>
                    <wp:lineTo x="22446" y="-391"/>
                    <wp:lineTo x="-976" y="-391"/>
                  </wp:wrapPolygon>
                </wp:wrapTight>
                <wp:docPr id="3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10439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7352B" w:rsidRPr="00457307" w:rsidRDefault="0007352B" w:rsidP="00F1128D">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мощная стеклянная линза для маяка Секирной горы (для усиления света керосиновых ламп) была приобретена монастырем в начале ХХ века во Франции, она в рабочем состоянии до сих пор.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E8830" id="_x0000_s1048" type="#_x0000_t202" style="position:absolute;left:0;text-align:left;margin-left:366.85pt;margin-top:71.75pt;width:99.6pt;height:165.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" fillcolor="#cdddac [1622]" strokecolor="#94b64e [3046]">
                <v:fill color2="#f0f4e6 [502]" rotate="t" angle="180" colors="0 #dafda7;22938f #e4fdc2;1 #f5ffe6" focus="100%" type="gradient"/>
                <v:shadow on="t" color="black" opacity="24903f" origin=",.5" offset="0,.55556mm"/>
                <v:textbox>
                  <w:txbxContent>
                    <w:p w:rsidR="0007352B" w:rsidRPr="00457307" w:rsidRDefault="0007352B" w:rsidP="00F1128D">
                      <w:pPr>
                        <w:ind w:left="0"/>
                        <w:jc w:val="center"/>
                        <w:rPr>
                          <w:rFonts w:asciiTheme="minorHAnsi" w:hAnsiTheme="minorHAnsi" w:cstheme="minorHAnsi"/>
                          <w:sz w:val="20"/>
                          <w:szCs w:val="20"/>
                        </w:rPr>
                      </w:pPr>
                      <w:r w:rsidRPr="00955F7D">
                        <w:rPr>
                          <w:rFonts w:asciiTheme="minorHAnsi" w:hAnsiTheme="minorHAnsi" w:cstheme="minorHAnsi"/>
                          <w:b/>
                          <w:color w:val="C00000"/>
                          <w:sz w:val="20"/>
                          <w:szCs w:val="20"/>
                        </w:rPr>
                        <w:t>Знаете ли вы, что</w:t>
                      </w:r>
                      <w:r w:rsidRPr="00955F7D">
                        <w:rPr>
                          <w:rFonts w:asciiTheme="minorHAnsi" w:hAnsiTheme="minorHAnsi" w:cstheme="minorHAnsi"/>
                          <w:color w:val="C00000"/>
                          <w:sz w:val="20"/>
                          <w:szCs w:val="20"/>
                        </w:rPr>
                        <w:t xml:space="preserve"> </w:t>
                      </w:r>
                      <w:r>
                        <w:rPr>
                          <w:rFonts w:asciiTheme="minorHAnsi" w:hAnsiTheme="minorHAnsi" w:cstheme="minorHAnsi"/>
                          <w:sz w:val="20"/>
                          <w:szCs w:val="20"/>
                        </w:rPr>
                        <w:t>мощная стеклянная линза для маяка Секирной горы (для усиления света керосиновых ламп) была приобретена монастырем в начале ХХ века во Франции, она в рабочем состоянии до сих пор.</w:t>
                      </w:r>
                    </w:p>
                  </w:txbxContent>
                </v:textbox>
                <w10:wrap type="tight"/>
              </v:shape>
            </w:pict>
          </mc:Fallback>
        </mc:AlternateContent>
      </w:r>
      <w:r w:rsidR="00D4156F" w:rsidRPr="00BA464B">
        <w:rPr>
          <w:rStyle w:val="apple-converted-space"/>
          <w:rFonts w:asciiTheme="minorHAnsi" w:hAnsiTheme="minorHAnsi" w:cs="Calibri"/>
          <w:b/>
          <w:color w:val="C00000"/>
          <w:shd w:val="clear" w:color="auto" w:fill="FFFFFF"/>
        </w:rPr>
        <w:t>Наш комментарий</w:t>
      </w:r>
      <w:r w:rsidR="00D4156F" w:rsidRPr="00CD7355">
        <w:rPr>
          <w:rStyle w:val="apple-converted-space"/>
          <w:rFonts w:asciiTheme="minorHAnsi" w:hAnsiTheme="minorHAnsi" w:cs="Calibri"/>
          <w:b/>
          <w:color w:val="000000"/>
          <w:shd w:val="clear" w:color="auto" w:fill="FFFFFF"/>
        </w:rPr>
        <w:t xml:space="preserve">: </w:t>
      </w:r>
      <w:r w:rsidR="00D4156F" w:rsidRPr="00CD7355">
        <w:rPr>
          <w:rStyle w:val="apple-converted-space"/>
          <w:rFonts w:asciiTheme="minorHAnsi" w:hAnsiTheme="minorHAnsi" w:cs="Calibri"/>
          <w:color w:val="000000"/>
          <w:shd w:val="clear" w:color="auto" w:fill="FFFFFF"/>
        </w:rPr>
        <w:t>Эта экскурсия – ежегодный подарок для нас от директора Ботанического сада Ольги Васильевны Гришановой. Уж она-то знает каждый уголок своего хозяйства и может бесконечно рассказывать об уникальной растительности сада. Мы же каждый раз радуемся, показывая новым волонтерам результат работы волонтерских групп прошлых лет.</w:t>
      </w:r>
    </w:p>
    <w:p w:rsidR="00C34F92" w:rsidRPr="00BA464B" w:rsidRDefault="00C34F92" w:rsidP="00BA464B">
      <w:pPr>
        <w:ind w:left="0"/>
        <w:jc w:val="both"/>
        <w:rPr>
          <w:rFonts w:asciiTheme="minorHAnsi" w:hAnsiTheme="minorHAnsi"/>
          <w:b/>
          <w:bCs/>
          <w:color w:val="548DD4" w:themeColor="text2" w:themeTint="99"/>
        </w:rPr>
      </w:pPr>
      <w:r w:rsidRPr="00BA464B">
        <w:rPr>
          <w:rFonts w:asciiTheme="minorHAnsi" w:hAnsiTheme="minorHAnsi"/>
          <w:b/>
          <w:bCs/>
          <w:color w:val="548DD4" w:themeColor="text2" w:themeTint="99"/>
        </w:rPr>
        <w:t>Гора Секирная. Свято-Вознесенский скит.</w:t>
      </w:r>
    </w:p>
    <w:p w:rsidR="00C34F92" w:rsidRPr="00CD7355" w:rsidRDefault="00C34F92" w:rsidP="00BA464B">
      <w:pPr>
        <w:ind w:left="0"/>
        <w:jc w:val="both"/>
        <w:rPr>
          <w:rFonts w:asciiTheme="minorHAnsi" w:hAnsiTheme="minorHAnsi"/>
        </w:rPr>
      </w:pPr>
      <w:r w:rsidRPr="00CD7355">
        <w:rPr>
          <w:rFonts w:asciiTheme="minorHAnsi" w:hAnsiTheme="minorHAnsi"/>
          <w:i/>
          <w:iCs/>
        </w:rPr>
        <w:t>Продолжительность экскурсии: </w:t>
      </w:r>
      <w:r w:rsidRPr="00CD7355">
        <w:rPr>
          <w:rFonts w:asciiTheme="minorHAnsi" w:hAnsiTheme="minorHAnsi"/>
        </w:rPr>
        <w:t>3 часа.</w:t>
      </w:r>
      <w:r w:rsidR="00F1128D" w:rsidRPr="00F1128D">
        <w:rPr>
          <w:rStyle w:val="apple-style-span"/>
          <w:rFonts w:asciiTheme="minorHAnsi" w:hAnsiTheme="minorHAnsi"/>
          <w:noProof/>
          <w:color w:val="000000"/>
          <w:shd w:val="clear" w:color="auto" w:fill="FFFFFF"/>
        </w:rPr>
        <w:t xml:space="preserve"> </w:t>
      </w:r>
    </w:p>
    <w:p w:rsidR="00C34F92" w:rsidRPr="00CD7355" w:rsidRDefault="00C34F92" w:rsidP="00BA464B">
      <w:pPr>
        <w:pStyle w:val="afe"/>
        <w:ind w:left="0"/>
        <w:jc w:val="both"/>
        <w:rPr>
          <w:rFonts w:asciiTheme="minorHAnsi" w:hAnsiTheme="minorHAnsi"/>
        </w:rPr>
      </w:pPr>
      <w:r w:rsidRPr="00CD7355">
        <w:rPr>
          <w:rFonts w:asciiTheme="minorHAnsi" w:hAnsiTheme="minorHAnsi"/>
          <w:i/>
          <w:iCs/>
        </w:rPr>
        <w:t>Краткое содержание:</w:t>
      </w:r>
      <w:r w:rsidRPr="00CD7355">
        <w:rPr>
          <w:rFonts w:asciiTheme="minorHAnsi" w:hAnsiTheme="minorHAnsi"/>
        </w:rPr>
        <w:t> Экскурсанты посетят одну из самых высоких точек Большого Соловецкого острова - гору Секирную, с вершины которой открывается незабываемый вид на северную часть Большого Соловецкого острова и Белое море. Познакомятся с историей и памятниками действующего Свято-Вознесенского скита, где во времена соловецких</w:t>
      </w:r>
      <w:r w:rsidR="00B20753" w:rsidRPr="00CD7355">
        <w:rPr>
          <w:rFonts w:asciiTheme="minorHAnsi" w:hAnsiTheme="minorHAnsi"/>
        </w:rPr>
        <w:t xml:space="preserve"> </w:t>
      </w:r>
      <w:r w:rsidRPr="00CD7355">
        <w:rPr>
          <w:rFonts w:asciiTheme="minorHAnsi" w:hAnsiTheme="minorHAnsi"/>
        </w:rPr>
        <w:t>лагерей находился штрафной изолятор - место наказания заключенных. Увидят уникальную церковь-маяк.</w:t>
      </w:r>
    </w:p>
    <w:p w:rsidR="00C34F92" w:rsidRPr="00CD7355" w:rsidRDefault="00C34F92" w:rsidP="00B20753">
      <w:pPr>
        <w:pStyle w:val="afe"/>
        <w:spacing w:before="100" w:beforeAutospacing="1" w:after="100" w:afterAutospacing="1"/>
        <w:ind w:left="0"/>
        <w:jc w:val="both"/>
        <w:rPr>
          <w:rFonts w:asciiTheme="minorHAnsi" w:hAnsiTheme="minorHAnsi"/>
        </w:rPr>
      </w:pPr>
      <w:r w:rsidRPr="00CD7355">
        <w:rPr>
          <w:rFonts w:asciiTheme="minorHAnsi" w:hAnsiTheme="minorHAnsi"/>
          <w:i/>
          <w:iCs/>
        </w:rPr>
        <w:t>Стоимость экскурсии (с автобусом музея):</w:t>
      </w:r>
    </w:p>
    <w:p w:rsidR="00C34F92" w:rsidRPr="00CD7355" w:rsidRDefault="00C34F92" w:rsidP="00B20753">
      <w:pPr>
        <w:pStyle w:val="afe"/>
        <w:spacing w:before="100" w:beforeAutospacing="1" w:after="100" w:afterAutospacing="1"/>
        <w:ind w:left="0"/>
        <w:jc w:val="both"/>
        <w:rPr>
          <w:rFonts w:asciiTheme="minorHAnsi" w:hAnsiTheme="minorHAnsi"/>
        </w:rPr>
      </w:pPr>
      <w:r w:rsidRPr="00CD7355">
        <w:rPr>
          <w:rFonts w:asciiTheme="minorHAnsi" w:hAnsiTheme="minorHAnsi"/>
        </w:rPr>
        <w:t>• иностранный язык – 380 рублей</w:t>
      </w:r>
    </w:p>
    <w:p w:rsidR="00C34F92" w:rsidRPr="00CD7355" w:rsidRDefault="00C34F92" w:rsidP="00B20753">
      <w:pPr>
        <w:pStyle w:val="afe"/>
        <w:spacing w:before="100" w:beforeAutospacing="1" w:after="100" w:afterAutospacing="1"/>
        <w:ind w:left="0"/>
        <w:jc w:val="both"/>
        <w:rPr>
          <w:rFonts w:asciiTheme="minorHAnsi" w:hAnsiTheme="minorHAnsi"/>
        </w:rPr>
      </w:pPr>
      <w:r w:rsidRPr="00CD7355">
        <w:rPr>
          <w:rFonts w:asciiTheme="minorHAnsi" w:hAnsiTheme="minorHAnsi"/>
        </w:rPr>
        <w:t>• под перевод – 330 рублей</w:t>
      </w:r>
    </w:p>
    <w:p w:rsidR="00C34F92" w:rsidRPr="00CD7355" w:rsidRDefault="00C34F92" w:rsidP="00B20753">
      <w:pPr>
        <w:pStyle w:val="afe"/>
        <w:spacing w:before="100" w:beforeAutospacing="1" w:after="100" w:afterAutospacing="1"/>
        <w:ind w:left="0"/>
        <w:jc w:val="both"/>
        <w:rPr>
          <w:rFonts w:asciiTheme="minorHAnsi" w:hAnsiTheme="minorHAnsi"/>
        </w:rPr>
      </w:pPr>
      <w:r w:rsidRPr="00CD7355">
        <w:rPr>
          <w:rFonts w:asciiTheme="minorHAnsi" w:hAnsiTheme="minorHAnsi"/>
        </w:rPr>
        <w:t>• русский язык – 300 рублей</w:t>
      </w:r>
    </w:p>
    <w:p w:rsidR="00C34F92" w:rsidRPr="00CD7355" w:rsidRDefault="00C34F92" w:rsidP="00B20753">
      <w:pPr>
        <w:pStyle w:val="afe"/>
        <w:spacing w:before="100" w:beforeAutospacing="1" w:after="100" w:afterAutospacing="1"/>
        <w:ind w:left="0"/>
        <w:jc w:val="both"/>
        <w:rPr>
          <w:rFonts w:asciiTheme="minorHAnsi" w:hAnsiTheme="minorHAnsi"/>
        </w:rPr>
      </w:pPr>
      <w:r w:rsidRPr="00CD7355">
        <w:rPr>
          <w:rFonts w:asciiTheme="minorHAnsi" w:hAnsiTheme="minorHAnsi"/>
        </w:rPr>
        <w:t>• пенсионеры-граждане РФ – 260 рублей</w:t>
      </w:r>
    </w:p>
    <w:p w:rsidR="00C34F92" w:rsidRPr="00CD7355" w:rsidRDefault="00C34F92" w:rsidP="00B20753">
      <w:pPr>
        <w:pStyle w:val="afe"/>
        <w:spacing w:before="100" w:beforeAutospacing="1" w:after="100" w:afterAutospacing="1"/>
        <w:ind w:left="0"/>
        <w:jc w:val="both"/>
        <w:rPr>
          <w:rFonts w:asciiTheme="minorHAnsi" w:hAnsiTheme="minorHAnsi"/>
        </w:rPr>
      </w:pPr>
      <w:r w:rsidRPr="00CD7355">
        <w:rPr>
          <w:rFonts w:asciiTheme="minorHAnsi" w:hAnsiTheme="minorHAnsi"/>
        </w:rPr>
        <w:t>• школьники, студенты-граждане РФ – 260 рублей</w:t>
      </w:r>
    </w:p>
    <w:p w:rsidR="00B20753" w:rsidRPr="00CD7355" w:rsidRDefault="00D4156F" w:rsidP="00B20753">
      <w:pPr>
        <w:pStyle w:val="afe"/>
        <w:spacing w:before="100" w:beforeAutospacing="1" w:after="100" w:afterAutospacing="1"/>
        <w:ind w:left="0"/>
        <w:jc w:val="both"/>
        <w:rPr>
          <w:rFonts w:asciiTheme="minorHAnsi" w:hAnsiTheme="minorHAnsi"/>
        </w:rPr>
      </w:pPr>
      <w:r w:rsidRPr="00CD7355">
        <w:rPr>
          <w:rFonts w:asciiTheme="minorHAnsi" w:hAnsiTheme="minorHAnsi"/>
          <w:iCs/>
        </w:rPr>
        <w:t>Р</w:t>
      </w:r>
      <w:r w:rsidR="00C34F92" w:rsidRPr="00CD7355">
        <w:rPr>
          <w:rFonts w:asciiTheme="minorHAnsi" w:hAnsiTheme="minorHAnsi"/>
        </w:rPr>
        <w:t xml:space="preserve">асстояние от поселка до горы Секирной - 11 км. Экскурсия автобусная. Максимальное количество мест в автобусе 25. Церковь на г. Секирной открыта для посещения организованных групп с 10.00 до 18.00 ежедневно. В воскресенье с 11.00 до 18.00. В случае </w:t>
      </w:r>
      <w:r w:rsidR="00C34F92" w:rsidRPr="00CD7355">
        <w:rPr>
          <w:rFonts w:asciiTheme="minorHAnsi" w:hAnsiTheme="minorHAnsi"/>
        </w:rPr>
        <w:lastRenderedPageBreak/>
        <w:t>закрытия дороги «п. Соловецкий - г. Секирная» органами ГИБДД автобусная экскурсия будет отменена.</w:t>
      </w:r>
    </w:p>
    <w:p w:rsidR="00C34F92" w:rsidRPr="00CD7355" w:rsidRDefault="00C34F92" w:rsidP="00B20753">
      <w:pPr>
        <w:pStyle w:val="afe"/>
        <w:spacing w:before="100" w:beforeAutospacing="1" w:after="100" w:afterAutospacing="1"/>
        <w:ind w:left="0"/>
        <w:jc w:val="both"/>
        <w:rPr>
          <w:rFonts w:asciiTheme="minorHAnsi" w:hAnsiTheme="minorHAnsi"/>
          <w:bCs/>
          <w:iCs/>
        </w:rPr>
      </w:pPr>
      <w:r w:rsidRPr="00CD7355">
        <w:rPr>
          <w:rFonts w:asciiTheme="minorHAnsi" w:hAnsiTheme="minorHAnsi"/>
          <w:bCs/>
          <w:iCs/>
        </w:rPr>
        <w:t>Скит действующий, экскурсанты должны соблюдать требования устава скита и быть должным образом одеты.</w:t>
      </w:r>
    </w:p>
    <w:p w:rsidR="00D4156F" w:rsidRPr="00CD7355" w:rsidRDefault="00D4156F" w:rsidP="00FA17B3">
      <w:pPr>
        <w:pStyle w:val="afe"/>
        <w:ind w:left="0"/>
        <w:jc w:val="both"/>
        <w:rPr>
          <w:rFonts w:asciiTheme="minorHAnsi" w:hAnsiTheme="minorHAnsi" w:cs="Calibri"/>
          <w:color w:val="000000"/>
          <w:shd w:val="clear" w:color="auto" w:fill="FFFFFF"/>
        </w:rPr>
      </w:pPr>
      <w:r w:rsidRPr="00BA464B">
        <w:rPr>
          <w:rStyle w:val="apple-converted-space"/>
          <w:rFonts w:asciiTheme="minorHAnsi" w:hAnsiTheme="minorHAnsi" w:cs="Calibri"/>
          <w:b/>
          <w:color w:val="C00000"/>
          <w:shd w:val="clear" w:color="auto" w:fill="FFFFFF"/>
        </w:rPr>
        <w:t>Наш комментарий</w:t>
      </w:r>
      <w:r w:rsidRPr="00CD7355">
        <w:rPr>
          <w:rStyle w:val="apple-converted-space"/>
          <w:rFonts w:asciiTheme="minorHAnsi" w:hAnsiTheme="minorHAnsi" w:cs="Calibri"/>
          <w:b/>
          <w:color w:val="000000"/>
          <w:shd w:val="clear" w:color="auto" w:fill="FFFFFF"/>
        </w:rPr>
        <w:t xml:space="preserve">: </w:t>
      </w:r>
      <w:r w:rsidRPr="00CD7355">
        <w:rPr>
          <w:rStyle w:val="apple-converted-space"/>
          <w:rFonts w:asciiTheme="minorHAnsi" w:hAnsiTheme="minorHAnsi" w:cs="Calibri"/>
          <w:color w:val="000000"/>
          <w:shd w:val="clear" w:color="auto" w:fill="FFFFFF"/>
        </w:rPr>
        <w:t>И все-таки на Соловках надо ходить пешком. Дело не только в очень плохих дорогах, просто должно быть время для раздумий. Идешь – и думаешь… Дорога на Секирную – первая часть нашего традиционного похода. Сюда происходят все, даже те, кто по разным причинам остаются в лагере. Здесь место тпрадиционной фотографии группы. Здесь место покаяния и преображения. И если с тобой это происходит – значит, ты не зря п</w:t>
      </w:r>
      <w:r w:rsidR="00FA17B3">
        <w:rPr>
          <w:rStyle w:val="apple-converted-space"/>
          <w:rFonts w:asciiTheme="minorHAnsi" w:hAnsiTheme="minorHAnsi" w:cs="Calibri"/>
          <w:color w:val="000000"/>
          <w:shd w:val="clear" w:color="auto" w:fill="FFFFFF"/>
        </w:rPr>
        <w:t>р</w:t>
      </w:r>
      <w:r w:rsidRPr="00CD7355">
        <w:rPr>
          <w:rStyle w:val="apple-converted-space"/>
          <w:rFonts w:asciiTheme="minorHAnsi" w:hAnsiTheme="minorHAnsi" w:cs="Calibri"/>
          <w:color w:val="000000"/>
          <w:shd w:val="clear" w:color="auto" w:fill="FFFFFF"/>
        </w:rPr>
        <w:t>иехал на Остров.</w:t>
      </w:r>
    </w:p>
    <w:p w:rsidR="00C34F92" w:rsidRPr="00BA464B" w:rsidRDefault="00C34F92" w:rsidP="00FA17B3">
      <w:pPr>
        <w:ind w:left="0"/>
        <w:jc w:val="both"/>
        <w:rPr>
          <w:rFonts w:asciiTheme="minorHAnsi" w:hAnsiTheme="minorHAnsi"/>
          <w:color w:val="548DD4" w:themeColor="text2" w:themeTint="99"/>
        </w:rPr>
      </w:pPr>
      <w:r w:rsidRPr="00BA464B">
        <w:rPr>
          <w:rFonts w:asciiTheme="minorHAnsi" w:hAnsiTheme="minorHAnsi"/>
          <w:b/>
          <w:bCs/>
          <w:color w:val="548DD4" w:themeColor="text2" w:themeTint="99"/>
        </w:rPr>
        <w:t>«Морская прогулка к загадочному архипелагу Кузова»</w:t>
      </w:r>
    </w:p>
    <w:p w:rsidR="00C34F92" w:rsidRPr="00CD7355" w:rsidRDefault="00C34F92" w:rsidP="00FA17B3">
      <w:pPr>
        <w:ind w:left="0"/>
        <w:jc w:val="both"/>
        <w:rPr>
          <w:rFonts w:asciiTheme="minorHAnsi" w:hAnsiTheme="minorHAnsi"/>
        </w:rPr>
      </w:pPr>
      <w:r w:rsidRPr="00CD7355">
        <w:rPr>
          <w:rFonts w:asciiTheme="minorHAnsi" w:hAnsiTheme="minorHAnsi"/>
          <w:i/>
          <w:iCs/>
        </w:rPr>
        <w:t>Продолжительность экскурсии: 7 часов.</w:t>
      </w:r>
    </w:p>
    <w:p w:rsidR="00C34F92" w:rsidRPr="00CD7355" w:rsidRDefault="00C34F92" w:rsidP="00FA17B3">
      <w:pPr>
        <w:ind w:left="0"/>
        <w:jc w:val="both"/>
        <w:rPr>
          <w:rFonts w:asciiTheme="minorHAnsi" w:hAnsiTheme="minorHAnsi"/>
        </w:rPr>
      </w:pPr>
      <w:r w:rsidRPr="00CD7355">
        <w:rPr>
          <w:rFonts w:asciiTheme="minorHAnsi" w:hAnsiTheme="minorHAnsi"/>
          <w:i/>
          <w:iCs/>
        </w:rPr>
        <w:t>Краткое содержание:</w:t>
      </w:r>
      <w:r w:rsidRPr="00CD7355">
        <w:rPr>
          <w:rFonts w:asciiTheme="minorHAnsi" w:hAnsiTheme="minorHAnsi"/>
          <w:b/>
          <w:bCs/>
          <w:i/>
          <w:iCs/>
        </w:rPr>
        <w:t xml:space="preserve"> </w:t>
      </w:r>
      <w:r w:rsidRPr="00CD7355">
        <w:rPr>
          <w:rFonts w:asciiTheme="minorHAnsi" w:hAnsiTheme="minorHAnsi"/>
        </w:rPr>
        <w:t>Экскурсанты отправятся в путешествие по Белому морю, насладятся строгой величественностью морских пейзажей.  Поднимутся на остров Немецкий Кузов – это самая высокая отметка на всем Карельском Беломорье, увидят священные саамские каменные фигуры - сейды.</w:t>
      </w:r>
    </w:p>
    <w:p w:rsidR="00B20753" w:rsidRPr="00CD7355" w:rsidRDefault="00C34F92" w:rsidP="00B20753">
      <w:pPr>
        <w:ind w:left="0"/>
        <w:jc w:val="both"/>
        <w:rPr>
          <w:rFonts w:asciiTheme="minorHAnsi" w:hAnsiTheme="minorHAnsi"/>
          <w:i/>
          <w:iCs/>
        </w:rPr>
      </w:pPr>
      <w:r w:rsidRPr="00CD7355">
        <w:rPr>
          <w:rFonts w:asciiTheme="minorHAnsi" w:hAnsiTheme="minorHAnsi"/>
          <w:i/>
          <w:iCs/>
        </w:rPr>
        <w:t>Стоимость экскурсии (с транспортом музея):</w:t>
      </w:r>
    </w:p>
    <w:p w:rsidR="00B20753" w:rsidRPr="00CD7355" w:rsidRDefault="00C34F92" w:rsidP="00B20753">
      <w:pPr>
        <w:ind w:left="0"/>
        <w:jc w:val="both"/>
        <w:rPr>
          <w:rFonts w:asciiTheme="minorHAnsi" w:hAnsiTheme="minorHAnsi"/>
          <w:i/>
          <w:iCs/>
        </w:rPr>
      </w:pPr>
      <w:r w:rsidRPr="00CD7355">
        <w:rPr>
          <w:rFonts w:asciiTheme="minorHAnsi" w:hAnsiTheme="minorHAnsi"/>
          <w:i/>
          <w:iCs/>
        </w:rPr>
        <w:t>• иностранный язык – 1400 рублей </w:t>
      </w:r>
    </w:p>
    <w:p w:rsidR="00B20753" w:rsidRPr="00CD7355" w:rsidRDefault="00C34F92" w:rsidP="00B20753">
      <w:pPr>
        <w:ind w:left="0"/>
        <w:jc w:val="both"/>
        <w:rPr>
          <w:rFonts w:asciiTheme="minorHAnsi" w:hAnsiTheme="minorHAnsi"/>
          <w:i/>
          <w:iCs/>
        </w:rPr>
      </w:pPr>
      <w:r w:rsidRPr="00CD7355">
        <w:rPr>
          <w:rFonts w:asciiTheme="minorHAnsi" w:hAnsiTheme="minorHAnsi"/>
          <w:i/>
          <w:iCs/>
        </w:rPr>
        <w:t>• под перевод – 1350 рублей</w:t>
      </w:r>
    </w:p>
    <w:p w:rsidR="00B20753" w:rsidRPr="00CD7355" w:rsidRDefault="00C34F92" w:rsidP="00B20753">
      <w:pPr>
        <w:ind w:left="0"/>
        <w:jc w:val="both"/>
        <w:rPr>
          <w:rFonts w:asciiTheme="minorHAnsi" w:hAnsiTheme="minorHAnsi"/>
          <w:i/>
          <w:iCs/>
        </w:rPr>
      </w:pPr>
      <w:r w:rsidRPr="00CD7355">
        <w:rPr>
          <w:rFonts w:asciiTheme="minorHAnsi" w:hAnsiTheme="minorHAnsi"/>
          <w:i/>
          <w:iCs/>
        </w:rPr>
        <w:t>• русский язык – 1350 рублей</w:t>
      </w:r>
    </w:p>
    <w:p w:rsidR="00B20753" w:rsidRPr="00CD7355" w:rsidRDefault="00C34F92" w:rsidP="00B20753">
      <w:pPr>
        <w:ind w:left="0"/>
        <w:jc w:val="both"/>
        <w:rPr>
          <w:rFonts w:asciiTheme="minorHAnsi" w:hAnsiTheme="minorHAnsi"/>
          <w:i/>
          <w:iCs/>
        </w:rPr>
      </w:pPr>
      <w:r w:rsidRPr="00CD7355">
        <w:rPr>
          <w:rFonts w:asciiTheme="minorHAnsi" w:hAnsiTheme="minorHAnsi"/>
          <w:i/>
          <w:iCs/>
        </w:rPr>
        <w:t>• пенсионеры-граждане РФ – 1350 рублей</w:t>
      </w:r>
    </w:p>
    <w:p w:rsidR="00C34F92" w:rsidRPr="00CD7355" w:rsidRDefault="00C34F92" w:rsidP="00B20753">
      <w:pPr>
        <w:ind w:left="0"/>
        <w:jc w:val="both"/>
        <w:rPr>
          <w:rFonts w:asciiTheme="minorHAnsi" w:hAnsiTheme="minorHAnsi"/>
        </w:rPr>
      </w:pPr>
      <w:r w:rsidRPr="00CD7355">
        <w:rPr>
          <w:rFonts w:asciiTheme="minorHAnsi" w:hAnsiTheme="minorHAnsi"/>
          <w:i/>
          <w:iCs/>
        </w:rPr>
        <w:t>• школьники, студенты-граждане РФ – 1200 рублей</w:t>
      </w:r>
    </w:p>
    <w:p w:rsidR="00C34F92" w:rsidRPr="00CD7355" w:rsidRDefault="00C34F92" w:rsidP="00B20753">
      <w:pPr>
        <w:ind w:left="0"/>
        <w:jc w:val="both"/>
        <w:rPr>
          <w:rFonts w:asciiTheme="minorHAnsi" w:hAnsiTheme="minorHAnsi"/>
        </w:rPr>
      </w:pPr>
      <w:r w:rsidRPr="00CD7355">
        <w:rPr>
          <w:rFonts w:asciiTheme="minorHAnsi" w:hAnsiTheme="minorHAnsi"/>
          <w:i/>
          <w:iCs/>
        </w:rPr>
        <w:t>Примечание: </w:t>
      </w:r>
      <w:r w:rsidRPr="00CD7355">
        <w:rPr>
          <w:rFonts w:asciiTheme="minorHAnsi" w:hAnsiTheme="minorHAnsi"/>
        </w:rPr>
        <w:t xml:space="preserve">Расстояние от Соловков до острова Немецкий Кузов </w:t>
      </w:r>
      <w:r w:rsidR="00F61E14" w:rsidRPr="00CD7355">
        <w:rPr>
          <w:rFonts w:asciiTheme="minorHAnsi" w:hAnsiTheme="minorHAnsi"/>
        </w:rPr>
        <w:t xml:space="preserve">– 30 км, время в пути – 2 часа. </w:t>
      </w:r>
      <w:r w:rsidRPr="00CD7355">
        <w:rPr>
          <w:rFonts w:asciiTheme="minorHAnsi" w:hAnsiTheme="minorHAnsi"/>
        </w:rPr>
        <w:t>Экскурсия проводится при благоприятных погодных условиях и отсутствии штормового предупреждения.</w:t>
      </w:r>
    </w:p>
    <w:p w:rsidR="00C34F92" w:rsidRPr="00CD7355" w:rsidRDefault="00C34F92" w:rsidP="00B20753">
      <w:pPr>
        <w:ind w:left="0"/>
        <w:jc w:val="both"/>
        <w:rPr>
          <w:rFonts w:asciiTheme="minorHAnsi" w:hAnsiTheme="minorHAnsi"/>
          <w:bCs/>
          <w:u w:val="single"/>
        </w:rPr>
      </w:pPr>
      <w:r w:rsidRPr="00CD7355">
        <w:rPr>
          <w:rFonts w:asciiTheme="minorHAnsi" w:hAnsiTheme="minorHAnsi"/>
          <w:bCs/>
        </w:rPr>
        <w:t>Высота острова Немецкий Кузов – 140 м, экскурсантам необходимо </w:t>
      </w:r>
      <w:r w:rsidRPr="00CD7355">
        <w:rPr>
          <w:rFonts w:asciiTheme="minorHAnsi" w:hAnsiTheme="minorHAnsi"/>
          <w:bCs/>
          <w:u w:val="single"/>
        </w:rPr>
        <w:t>учитывать свои физические возможности.</w:t>
      </w:r>
    </w:p>
    <w:p w:rsidR="00F61E14" w:rsidRPr="00CD7355" w:rsidRDefault="00F61E14" w:rsidP="00B20753">
      <w:pPr>
        <w:ind w:left="0"/>
        <w:jc w:val="both"/>
        <w:rPr>
          <w:rFonts w:asciiTheme="minorHAnsi" w:hAnsiTheme="minorHAnsi"/>
        </w:rPr>
      </w:pPr>
      <w:r w:rsidRPr="00BA464B">
        <w:rPr>
          <w:rStyle w:val="apple-converted-space"/>
          <w:rFonts w:asciiTheme="minorHAnsi" w:hAnsiTheme="minorHAnsi" w:cs="Calibri"/>
          <w:b/>
          <w:color w:val="C00000"/>
          <w:shd w:val="clear" w:color="auto" w:fill="FFFFFF"/>
        </w:rPr>
        <w:t>Наш комментарий</w:t>
      </w:r>
      <w:r w:rsidRPr="00CD7355">
        <w:rPr>
          <w:rStyle w:val="apple-converted-space"/>
          <w:rFonts w:asciiTheme="minorHAnsi" w:hAnsiTheme="minorHAnsi" w:cs="Calibri"/>
          <w:b/>
          <w:color w:val="000000"/>
          <w:shd w:val="clear" w:color="auto" w:fill="FFFFFF"/>
        </w:rPr>
        <w:t xml:space="preserve">: </w:t>
      </w:r>
      <w:r w:rsidRPr="00CD7355">
        <w:rPr>
          <w:rStyle w:val="apple-converted-space"/>
          <w:rFonts w:asciiTheme="minorHAnsi" w:hAnsiTheme="minorHAnsi" w:cs="Calibri"/>
          <w:color w:val="000000"/>
          <w:shd w:val="clear" w:color="auto" w:fill="FFFFFF"/>
        </w:rPr>
        <w:t>Только в хорошую погоду. Все впечатления от открывающихся видов на архипелаг Кузова и Белое море. И если повезет как нам, будьте уверены, вы вернетесь сюда, чтобы увидеть это вновь.</w:t>
      </w:r>
    </w:p>
    <w:p w:rsidR="00FA17B3" w:rsidRDefault="00D12284" w:rsidP="00D12284">
      <w:pPr>
        <w:pStyle w:val="2"/>
        <w:shd w:val="clear" w:color="auto" w:fill="FFFFFF"/>
        <w:spacing w:before="0" w:after="0" w:line="288" w:lineRule="atLeast"/>
        <w:ind w:left="360"/>
        <w:rPr>
          <w:rStyle w:val="afa"/>
          <w:rFonts w:asciiTheme="minorHAnsi" w:hAnsiTheme="minorHAnsi" w:cs="Calibri"/>
          <w:bCs/>
          <w:i/>
          <w:color w:val="000000"/>
          <w:spacing w:val="-10"/>
          <w:sz w:val="24"/>
          <w:szCs w:val="24"/>
        </w:rPr>
      </w:pPr>
      <w:bookmarkStart w:id="56" w:name="%D0%A0%D0%B0%D1%81%D0%BF%D0%B8%D1%81%D0%"/>
      <w:r w:rsidRPr="00CD7355">
        <w:rPr>
          <w:rStyle w:val="afa"/>
          <w:rFonts w:asciiTheme="minorHAnsi" w:hAnsiTheme="minorHAnsi" w:cs="Calibri"/>
          <w:bCs/>
          <w:i/>
          <w:color w:val="000000"/>
          <w:spacing w:val="-10"/>
          <w:sz w:val="24"/>
          <w:szCs w:val="24"/>
        </w:rPr>
        <w:t xml:space="preserve">                     </w:t>
      </w:r>
    </w:p>
    <w:p w:rsidR="00FA17B3" w:rsidRDefault="00FA17B3" w:rsidP="00D12284">
      <w:pPr>
        <w:pStyle w:val="2"/>
        <w:shd w:val="clear" w:color="auto" w:fill="FFFFFF"/>
        <w:spacing w:before="0" w:after="0" w:line="288" w:lineRule="atLeast"/>
        <w:ind w:left="360"/>
        <w:rPr>
          <w:rStyle w:val="afa"/>
          <w:rFonts w:asciiTheme="minorHAnsi" w:hAnsiTheme="minorHAnsi" w:cs="Calibri"/>
          <w:bCs/>
          <w:i/>
          <w:color w:val="000000"/>
          <w:spacing w:val="-10"/>
          <w:sz w:val="24"/>
          <w:szCs w:val="24"/>
        </w:rPr>
      </w:pPr>
    </w:p>
    <w:p w:rsidR="00FA17B3" w:rsidRDefault="00FA17B3" w:rsidP="00D12284">
      <w:pPr>
        <w:pStyle w:val="2"/>
        <w:shd w:val="clear" w:color="auto" w:fill="FFFFFF"/>
        <w:spacing w:before="0" w:after="0" w:line="288" w:lineRule="atLeast"/>
        <w:ind w:left="360"/>
        <w:rPr>
          <w:rStyle w:val="afa"/>
          <w:rFonts w:asciiTheme="minorHAnsi" w:hAnsiTheme="minorHAnsi" w:cs="Calibri"/>
          <w:bCs/>
          <w:i/>
          <w:color w:val="000000"/>
          <w:spacing w:val="-10"/>
          <w:sz w:val="24"/>
          <w:szCs w:val="24"/>
        </w:rPr>
      </w:pPr>
    </w:p>
    <w:p w:rsidR="00FA17B3" w:rsidRDefault="00FA17B3" w:rsidP="00D12284">
      <w:pPr>
        <w:pStyle w:val="2"/>
        <w:shd w:val="clear" w:color="auto" w:fill="FFFFFF"/>
        <w:spacing w:before="0" w:after="0" w:line="288" w:lineRule="atLeast"/>
        <w:ind w:left="360"/>
        <w:rPr>
          <w:rStyle w:val="afa"/>
          <w:rFonts w:asciiTheme="minorHAnsi" w:hAnsiTheme="minorHAnsi" w:cs="Calibri"/>
          <w:bCs/>
          <w:i/>
          <w:color w:val="000000"/>
          <w:spacing w:val="-10"/>
          <w:sz w:val="24"/>
          <w:szCs w:val="24"/>
        </w:rPr>
      </w:pPr>
    </w:p>
    <w:p w:rsidR="00FA17B3" w:rsidRDefault="00FA17B3" w:rsidP="00D12284">
      <w:pPr>
        <w:pStyle w:val="2"/>
        <w:shd w:val="clear" w:color="auto" w:fill="FFFFFF"/>
        <w:spacing w:before="0" w:after="0" w:line="288" w:lineRule="atLeast"/>
        <w:ind w:left="360"/>
        <w:rPr>
          <w:rStyle w:val="afa"/>
          <w:rFonts w:asciiTheme="minorHAnsi" w:hAnsiTheme="minorHAnsi" w:cs="Calibri"/>
          <w:bCs/>
          <w:i/>
          <w:color w:val="000000"/>
          <w:spacing w:val="-10"/>
          <w:sz w:val="24"/>
          <w:szCs w:val="24"/>
        </w:rPr>
      </w:pPr>
    </w:p>
    <w:p w:rsidR="00FA17B3" w:rsidRPr="00FA17B3" w:rsidRDefault="00FA17B3" w:rsidP="00FA17B3">
      <w:pPr>
        <w:jc w:val="center"/>
        <w:rPr>
          <w:lang w:eastAsia="en-US"/>
        </w:rPr>
      </w:pPr>
    </w:p>
    <w:p w:rsidR="00FA17B3" w:rsidRDefault="00FA17B3" w:rsidP="00D12284">
      <w:pPr>
        <w:pStyle w:val="2"/>
        <w:shd w:val="clear" w:color="auto" w:fill="FFFFFF"/>
        <w:spacing w:before="0" w:after="0" w:line="288" w:lineRule="atLeast"/>
        <w:ind w:left="360"/>
        <w:rPr>
          <w:rStyle w:val="afa"/>
          <w:rFonts w:asciiTheme="minorHAnsi" w:hAnsiTheme="minorHAnsi" w:cs="Calibri"/>
          <w:bCs/>
          <w:i/>
          <w:color w:val="000000"/>
          <w:spacing w:val="-10"/>
          <w:sz w:val="24"/>
          <w:szCs w:val="24"/>
        </w:rPr>
      </w:pPr>
    </w:p>
    <w:p w:rsidR="00FA17B3" w:rsidRDefault="00FA17B3" w:rsidP="00FA17B3">
      <w:pPr>
        <w:pStyle w:val="2"/>
        <w:shd w:val="clear" w:color="auto" w:fill="FFFFFF"/>
        <w:spacing w:before="0" w:after="0" w:line="288" w:lineRule="atLeast"/>
        <w:ind w:left="360"/>
        <w:jc w:val="center"/>
        <w:rPr>
          <w:rStyle w:val="afa"/>
          <w:rFonts w:asciiTheme="minorHAnsi" w:hAnsiTheme="minorHAnsi" w:cs="Calibri"/>
          <w:b/>
          <w:bCs/>
          <w:color w:val="C00000"/>
          <w:spacing w:val="-10"/>
          <w:sz w:val="24"/>
          <w:szCs w:val="24"/>
        </w:rPr>
      </w:pPr>
    </w:p>
    <w:p w:rsidR="00FA17B3" w:rsidRPr="00FA17B3" w:rsidRDefault="00FA17B3" w:rsidP="00FA17B3">
      <w:pPr>
        <w:rPr>
          <w:lang w:eastAsia="en-US"/>
        </w:rPr>
      </w:pPr>
    </w:p>
    <w:p w:rsidR="00BA464B" w:rsidRPr="00FA17B3" w:rsidRDefault="00BA464B" w:rsidP="00FA17B3">
      <w:pPr>
        <w:pStyle w:val="2"/>
        <w:shd w:val="clear" w:color="auto" w:fill="FFFFFF"/>
        <w:spacing w:before="0" w:after="0" w:line="288" w:lineRule="atLeast"/>
        <w:ind w:left="360"/>
        <w:jc w:val="center"/>
        <w:rPr>
          <w:rStyle w:val="afa"/>
          <w:rFonts w:asciiTheme="minorHAnsi" w:hAnsiTheme="minorHAnsi" w:cs="Calibri"/>
          <w:bCs/>
          <w:i/>
          <w:color w:val="000000"/>
          <w:spacing w:val="-10"/>
          <w:sz w:val="24"/>
          <w:szCs w:val="24"/>
        </w:rPr>
      </w:pPr>
      <w:r w:rsidRPr="00BA464B">
        <w:rPr>
          <w:rStyle w:val="afa"/>
          <w:rFonts w:asciiTheme="minorHAnsi" w:hAnsiTheme="minorHAnsi" w:cs="Calibri"/>
          <w:b/>
          <w:bCs/>
          <w:color w:val="C00000"/>
          <w:spacing w:val="-10"/>
          <w:sz w:val="24"/>
          <w:szCs w:val="24"/>
        </w:rPr>
        <w:t>6.8</w:t>
      </w:r>
      <w:r w:rsidR="00D12284" w:rsidRPr="00BA464B">
        <w:rPr>
          <w:rStyle w:val="afa"/>
          <w:rFonts w:asciiTheme="minorHAnsi" w:hAnsiTheme="minorHAnsi" w:cs="Calibri"/>
          <w:b/>
          <w:bCs/>
          <w:color w:val="C00000"/>
          <w:spacing w:val="-10"/>
          <w:sz w:val="24"/>
          <w:szCs w:val="24"/>
        </w:rPr>
        <w:t>.  Расписание</w:t>
      </w:r>
      <w:bookmarkEnd w:id="56"/>
      <w:r w:rsidR="00D12284" w:rsidRPr="00BA464B">
        <w:rPr>
          <w:rStyle w:val="afa"/>
          <w:rFonts w:asciiTheme="minorHAnsi" w:hAnsiTheme="minorHAnsi" w:cs="Calibri"/>
          <w:b/>
          <w:bCs/>
          <w:color w:val="C00000"/>
          <w:spacing w:val="-10"/>
          <w:sz w:val="24"/>
          <w:szCs w:val="24"/>
        </w:rPr>
        <w:t xml:space="preserve"> богослужений в Соловецком монасты</w:t>
      </w:r>
      <w:r w:rsidR="00D12284" w:rsidRPr="004F72F0">
        <w:rPr>
          <w:rStyle w:val="afa"/>
          <w:rFonts w:asciiTheme="minorHAnsi" w:hAnsiTheme="minorHAnsi" w:cs="Calibri"/>
          <w:b/>
          <w:bCs/>
          <w:color w:val="C00000"/>
          <w:spacing w:val="-10"/>
          <w:sz w:val="24"/>
          <w:szCs w:val="24"/>
        </w:rPr>
        <w:t>ре</w:t>
      </w:r>
    </w:p>
    <w:p w:rsidR="00D12284" w:rsidRPr="00CD7355" w:rsidRDefault="00B20753" w:rsidP="00BA464B">
      <w:pPr>
        <w:pStyle w:val="2"/>
        <w:shd w:val="clear" w:color="auto" w:fill="FFFFFF"/>
        <w:spacing w:before="0" w:after="0" w:line="288" w:lineRule="atLeast"/>
        <w:ind w:left="360"/>
        <w:jc w:val="right"/>
        <w:rPr>
          <w:rStyle w:val="afa"/>
          <w:rFonts w:asciiTheme="minorHAnsi" w:hAnsiTheme="minorHAnsi" w:cs="Calibri"/>
          <w:bCs/>
          <w:color w:val="000000"/>
          <w:spacing w:val="-10"/>
          <w:sz w:val="24"/>
          <w:szCs w:val="24"/>
        </w:rPr>
      </w:pPr>
      <w:r w:rsidRPr="00CD7355">
        <w:rPr>
          <w:rStyle w:val="afa"/>
          <w:rFonts w:asciiTheme="minorHAnsi" w:hAnsiTheme="minorHAnsi" w:cs="Calibri"/>
          <w:bCs/>
          <w:color w:val="000000"/>
          <w:spacing w:val="-10"/>
          <w:sz w:val="24"/>
          <w:szCs w:val="24"/>
        </w:rPr>
        <w:t xml:space="preserve">            </w:t>
      </w:r>
      <w:r w:rsidR="00F61E14" w:rsidRPr="00CD7355">
        <w:rPr>
          <w:rStyle w:val="afa"/>
          <w:rFonts w:asciiTheme="minorHAnsi" w:hAnsiTheme="minorHAnsi" w:cs="Calibri"/>
          <w:bCs/>
          <w:color w:val="000000"/>
          <w:spacing w:val="-10"/>
          <w:sz w:val="24"/>
          <w:szCs w:val="24"/>
        </w:rPr>
        <w:t xml:space="preserve">         </w:t>
      </w:r>
      <w:r w:rsidR="00D12284" w:rsidRPr="00B03FF4">
        <w:rPr>
          <w:rStyle w:val="afa"/>
          <w:rFonts w:asciiTheme="minorHAnsi" w:hAnsiTheme="minorHAnsi" w:cs="Calibri"/>
          <w:b/>
          <w:bCs/>
          <w:i/>
          <w:color w:val="000000"/>
          <w:spacing w:val="-10"/>
          <w:sz w:val="24"/>
          <w:szCs w:val="24"/>
        </w:rPr>
        <w:t>Глеб Гергель</w:t>
      </w:r>
    </w:p>
    <w:p w:rsidR="00D12284" w:rsidRPr="00CD7355" w:rsidRDefault="00D12284" w:rsidP="00D12284">
      <w:pPr>
        <w:ind w:left="0"/>
        <w:rPr>
          <w:rFonts w:asciiTheme="minorHAnsi" w:hAnsiTheme="minorHAnsi" w:cs="Calibri"/>
        </w:rPr>
      </w:pPr>
    </w:p>
    <w:p w:rsidR="00D12284" w:rsidRPr="00CD7355" w:rsidRDefault="00D12284" w:rsidP="00F61E14">
      <w:pPr>
        <w:pStyle w:val="a7"/>
        <w:shd w:val="clear" w:color="auto" w:fill="FFFFFF"/>
        <w:spacing w:before="0" w:beforeAutospacing="0" w:after="0" w:afterAutospacing="0"/>
        <w:ind w:left="0"/>
        <w:rPr>
          <w:rFonts w:asciiTheme="minorHAnsi" w:hAnsiTheme="minorHAnsi" w:cs="Calibri"/>
          <w:color w:val="000000"/>
        </w:rPr>
      </w:pPr>
      <w:r w:rsidRPr="00CD7355">
        <w:rPr>
          <w:rFonts w:asciiTheme="minorHAnsi" w:hAnsiTheme="minorHAnsi" w:cs="Calibri"/>
          <w:color w:val="000000"/>
        </w:rPr>
        <w:t>6.00 Утреннее богослужение. Полунощница. Братский молебен преподобным Зосиме, Савватию и Герману. По окончании молебна братия обители, трудники и паломники, кроме служащих и клиросных, исходят на послушания. В храме продолжается богослужение, совершаются часы и Божественная Литургия.</w:t>
      </w:r>
    </w:p>
    <w:p w:rsidR="00D12284" w:rsidRPr="00CD7355" w:rsidRDefault="00D12284" w:rsidP="00F61E14">
      <w:pPr>
        <w:pStyle w:val="a7"/>
        <w:shd w:val="clear" w:color="auto" w:fill="FFFFFF"/>
        <w:spacing w:before="0" w:beforeAutospacing="0" w:after="0" w:afterAutospacing="0"/>
        <w:ind w:left="0"/>
        <w:rPr>
          <w:rFonts w:asciiTheme="minorHAnsi" w:hAnsiTheme="minorHAnsi" w:cs="Calibri"/>
          <w:color w:val="000000"/>
        </w:rPr>
      </w:pPr>
      <w:r w:rsidRPr="00CD7355">
        <w:rPr>
          <w:rFonts w:asciiTheme="minorHAnsi" w:hAnsiTheme="minorHAnsi" w:cs="Calibri"/>
          <w:color w:val="000000"/>
        </w:rPr>
        <w:t>17.00 9-й час. Вечерня. Утреня. 1-й час.</w:t>
      </w:r>
    </w:p>
    <w:p w:rsidR="00D12284" w:rsidRPr="00CD7355" w:rsidRDefault="00D12284" w:rsidP="00F61E14">
      <w:pPr>
        <w:pStyle w:val="a7"/>
        <w:shd w:val="clear" w:color="auto" w:fill="FFFFFF"/>
        <w:spacing w:before="0" w:beforeAutospacing="0" w:after="0" w:afterAutospacing="0"/>
        <w:ind w:left="0"/>
        <w:rPr>
          <w:rFonts w:asciiTheme="minorHAnsi" w:hAnsiTheme="minorHAnsi" w:cs="Calibri"/>
          <w:color w:val="000000"/>
        </w:rPr>
      </w:pPr>
      <w:r w:rsidRPr="00CD7355">
        <w:rPr>
          <w:rFonts w:asciiTheme="minorHAnsi" w:hAnsiTheme="minorHAnsi" w:cs="Calibri"/>
          <w:color w:val="000000"/>
        </w:rPr>
        <w:lastRenderedPageBreak/>
        <w:t>После 1-го часа совершается заупокойная лития, а в пятницу — панихида. По окончании богослужения — тропарь, кондак и молитва преподобным Зосиме, Савватию и Герману.</w:t>
      </w:r>
    </w:p>
    <w:p w:rsidR="00D12284" w:rsidRPr="00CD7355" w:rsidRDefault="00D12284" w:rsidP="00F61E14">
      <w:pPr>
        <w:pStyle w:val="a7"/>
        <w:shd w:val="clear" w:color="auto" w:fill="FFFFFF"/>
        <w:spacing w:before="0" w:beforeAutospacing="0" w:after="0" w:afterAutospacing="0"/>
        <w:ind w:left="0"/>
        <w:rPr>
          <w:rFonts w:asciiTheme="minorHAnsi" w:hAnsiTheme="minorHAnsi" w:cs="Calibri"/>
          <w:color w:val="000000"/>
        </w:rPr>
      </w:pPr>
      <w:r w:rsidRPr="00CD7355">
        <w:rPr>
          <w:rFonts w:asciiTheme="minorHAnsi" w:hAnsiTheme="minorHAnsi" w:cs="Calibri"/>
          <w:color w:val="000000"/>
        </w:rPr>
        <w:t>Вечером, по окончании трапезы, молитвы на сон грядущим.</w:t>
      </w:r>
    </w:p>
    <w:p w:rsidR="00D12284" w:rsidRPr="00CD7355" w:rsidRDefault="00D12284" w:rsidP="00F61E14">
      <w:pPr>
        <w:pStyle w:val="a7"/>
        <w:shd w:val="clear" w:color="auto" w:fill="FFFFFF"/>
        <w:spacing w:before="0" w:beforeAutospacing="0" w:after="0" w:afterAutospacing="0"/>
        <w:ind w:left="0"/>
        <w:rPr>
          <w:rFonts w:asciiTheme="minorHAnsi" w:hAnsiTheme="minorHAnsi" w:cs="Calibri"/>
          <w:color w:val="000000"/>
        </w:rPr>
      </w:pPr>
      <w:r w:rsidRPr="00CD7355">
        <w:rPr>
          <w:rFonts w:asciiTheme="minorHAnsi" w:hAnsiTheme="minorHAnsi" w:cs="Calibri"/>
          <w:color w:val="000000"/>
        </w:rPr>
        <w:t>В среду:</w:t>
      </w:r>
    </w:p>
    <w:p w:rsidR="00D12284" w:rsidRPr="00CD7355" w:rsidRDefault="00D12284" w:rsidP="00F61E14">
      <w:pPr>
        <w:pStyle w:val="a7"/>
        <w:shd w:val="clear" w:color="auto" w:fill="FFFFFF"/>
        <w:spacing w:before="0" w:beforeAutospacing="0" w:after="0" w:afterAutospacing="0"/>
        <w:ind w:left="0"/>
        <w:rPr>
          <w:rFonts w:asciiTheme="minorHAnsi" w:hAnsiTheme="minorHAnsi" w:cs="Calibri"/>
          <w:color w:val="000000"/>
        </w:rPr>
      </w:pPr>
      <w:r w:rsidRPr="00CD7355">
        <w:rPr>
          <w:rFonts w:asciiTheme="minorHAnsi" w:hAnsiTheme="minorHAnsi" w:cs="Calibri"/>
          <w:color w:val="000000"/>
        </w:rPr>
        <w:t>17.00 Вечерня. Молебное пение с Акафистом преподобным Зосиме, Савватию и Герману.</w:t>
      </w:r>
    </w:p>
    <w:p w:rsidR="00D12284" w:rsidRPr="00CD7355" w:rsidRDefault="00D12284" w:rsidP="00F61E14">
      <w:pPr>
        <w:pStyle w:val="a7"/>
        <w:shd w:val="clear" w:color="auto" w:fill="FFFFFF"/>
        <w:spacing w:before="0" w:beforeAutospacing="0" w:after="0" w:afterAutospacing="0"/>
        <w:ind w:left="0"/>
        <w:rPr>
          <w:rFonts w:asciiTheme="minorHAnsi" w:hAnsiTheme="minorHAnsi" w:cs="Calibri"/>
          <w:color w:val="000000"/>
        </w:rPr>
      </w:pPr>
      <w:r w:rsidRPr="00CD7355">
        <w:rPr>
          <w:rFonts w:asciiTheme="minorHAnsi" w:hAnsiTheme="minorHAnsi" w:cs="Calibri"/>
          <w:color w:val="000000"/>
        </w:rPr>
        <w:t>В предпразничные дни:</w:t>
      </w:r>
    </w:p>
    <w:p w:rsidR="00D12284" w:rsidRPr="00CD7355" w:rsidRDefault="00D12284" w:rsidP="00F61E14">
      <w:pPr>
        <w:pStyle w:val="a7"/>
        <w:shd w:val="clear" w:color="auto" w:fill="FFFFFF"/>
        <w:spacing w:before="0" w:beforeAutospacing="0" w:after="0" w:afterAutospacing="0"/>
        <w:ind w:left="0"/>
        <w:rPr>
          <w:rFonts w:asciiTheme="minorHAnsi" w:hAnsiTheme="minorHAnsi" w:cs="Calibri"/>
          <w:color w:val="000000"/>
        </w:rPr>
      </w:pPr>
      <w:r w:rsidRPr="00CD7355">
        <w:rPr>
          <w:rFonts w:asciiTheme="minorHAnsi" w:hAnsiTheme="minorHAnsi" w:cs="Calibri"/>
          <w:color w:val="000000"/>
        </w:rPr>
        <w:t>17.00 Всенощное бдение. 1-й час. По окончании 1-го часа — молитвы на сон грядущим, тропарь, кондак и молитва преподобным Зосиме, Савватию и Герману.</w:t>
      </w:r>
    </w:p>
    <w:p w:rsidR="00D12284" w:rsidRPr="00CD7355" w:rsidRDefault="00D12284" w:rsidP="00F61E14">
      <w:pPr>
        <w:pStyle w:val="a7"/>
        <w:shd w:val="clear" w:color="auto" w:fill="FFFFFF"/>
        <w:spacing w:before="0" w:beforeAutospacing="0" w:after="0" w:afterAutospacing="0"/>
        <w:ind w:left="0"/>
        <w:rPr>
          <w:rFonts w:asciiTheme="minorHAnsi" w:hAnsiTheme="minorHAnsi" w:cs="Calibri"/>
          <w:color w:val="000000"/>
        </w:rPr>
      </w:pPr>
      <w:r w:rsidRPr="00CD7355">
        <w:rPr>
          <w:rFonts w:asciiTheme="minorHAnsi" w:hAnsiTheme="minorHAnsi" w:cs="Calibri"/>
          <w:color w:val="000000"/>
        </w:rPr>
        <w:t>В праздничные дни:</w:t>
      </w:r>
    </w:p>
    <w:p w:rsidR="00D12284" w:rsidRPr="00CD7355" w:rsidRDefault="00D12284" w:rsidP="00F61E14">
      <w:pPr>
        <w:pStyle w:val="a7"/>
        <w:shd w:val="clear" w:color="auto" w:fill="FFFFFF"/>
        <w:spacing w:before="0" w:beforeAutospacing="0" w:after="0" w:afterAutospacing="0"/>
        <w:ind w:left="0"/>
        <w:rPr>
          <w:rFonts w:asciiTheme="minorHAnsi" w:hAnsiTheme="minorHAnsi" w:cs="Calibri"/>
          <w:color w:val="000000"/>
        </w:rPr>
      </w:pPr>
      <w:r w:rsidRPr="00CD7355">
        <w:rPr>
          <w:rFonts w:asciiTheme="minorHAnsi" w:hAnsiTheme="minorHAnsi" w:cs="Calibri"/>
          <w:color w:val="000000"/>
        </w:rPr>
        <w:t>8.00 Утренние молитвы. Полунощница. Тропарь, кондак и молитва преподобным Зосиме, Савватию и Герману. Часы и Божественная Литургия. Вся братия обители, трудники и паломники присутствуют за богослужением. По окончании богослужения — Чин о Панагии.</w:t>
      </w:r>
    </w:p>
    <w:p w:rsidR="00D12284" w:rsidRPr="00CD7355" w:rsidRDefault="00F61E14" w:rsidP="00CA0161">
      <w:pPr>
        <w:pStyle w:val="a7"/>
        <w:numPr>
          <w:ilvl w:val="0"/>
          <w:numId w:val="7"/>
        </w:numPr>
        <w:shd w:val="clear" w:color="auto" w:fill="FFFFFF"/>
        <w:suppressAutoHyphens/>
        <w:spacing w:before="0" w:beforeAutospacing="0" w:after="0" w:afterAutospacing="0"/>
        <w:rPr>
          <w:rFonts w:asciiTheme="minorHAnsi" w:hAnsiTheme="minorHAnsi" w:cs="Calibri"/>
          <w:color w:val="000000"/>
        </w:rPr>
      </w:pPr>
      <w:r w:rsidRPr="00CD7355">
        <w:rPr>
          <w:rFonts w:asciiTheme="minorHAnsi" w:hAnsiTheme="minorHAnsi" w:cs="Calibri"/>
          <w:color w:val="000000"/>
        </w:rPr>
        <w:t>В</w:t>
      </w:r>
      <w:r w:rsidR="00D12284" w:rsidRPr="00CD7355">
        <w:rPr>
          <w:rFonts w:asciiTheme="minorHAnsi" w:hAnsiTheme="minorHAnsi" w:cs="Calibri"/>
          <w:color w:val="000000"/>
        </w:rPr>
        <w:t>ечернее богослужение.</w:t>
      </w:r>
    </w:p>
    <w:p w:rsidR="00D12284" w:rsidRPr="00CD7355" w:rsidRDefault="00D12284" w:rsidP="00D12284">
      <w:pPr>
        <w:ind w:left="0"/>
        <w:rPr>
          <w:rFonts w:asciiTheme="minorHAnsi" w:hAnsiTheme="minorHAnsi" w:cs="Calibri"/>
          <w:b/>
        </w:rPr>
      </w:pPr>
    </w:p>
    <w:p w:rsidR="00BA464B" w:rsidRPr="00BA464B" w:rsidRDefault="00BA464B" w:rsidP="00FA17B3">
      <w:pPr>
        <w:pStyle w:val="2"/>
        <w:shd w:val="clear" w:color="auto" w:fill="FFFFFF"/>
        <w:spacing w:before="0" w:after="0" w:line="288" w:lineRule="atLeast"/>
        <w:ind w:left="0"/>
        <w:jc w:val="center"/>
        <w:rPr>
          <w:rFonts w:asciiTheme="minorHAnsi" w:hAnsiTheme="minorHAnsi" w:cs="Calibri"/>
          <w:b w:val="0"/>
          <w:color w:val="C00000"/>
          <w:sz w:val="24"/>
          <w:szCs w:val="24"/>
        </w:rPr>
      </w:pPr>
      <w:bookmarkStart w:id="57" w:name="%D0%A1%D0%9E%D0%9B%D0%9E%D0%92%D0%95%D0%"/>
      <w:r w:rsidRPr="00BA464B">
        <w:rPr>
          <w:rFonts w:asciiTheme="minorHAnsi" w:hAnsiTheme="minorHAnsi" w:cs="Calibri"/>
          <w:color w:val="C00000"/>
          <w:sz w:val="24"/>
          <w:szCs w:val="24"/>
        </w:rPr>
        <w:t>6.9</w:t>
      </w:r>
      <w:r w:rsidR="00D12284" w:rsidRPr="00BA464B">
        <w:rPr>
          <w:rFonts w:asciiTheme="minorHAnsi" w:hAnsiTheme="minorHAnsi" w:cs="Calibri"/>
          <w:color w:val="C00000"/>
          <w:sz w:val="24"/>
          <w:szCs w:val="24"/>
        </w:rPr>
        <w:t>. С</w:t>
      </w:r>
      <w:r w:rsidRPr="00BA464B">
        <w:rPr>
          <w:rFonts w:asciiTheme="minorHAnsi" w:hAnsiTheme="minorHAnsi" w:cs="Calibri"/>
          <w:color w:val="C00000"/>
          <w:sz w:val="24"/>
          <w:szCs w:val="24"/>
        </w:rPr>
        <w:t xml:space="preserve">оловецкие праздники </w:t>
      </w:r>
      <w:bookmarkEnd w:id="57"/>
      <w:r w:rsidRPr="00BA464B">
        <w:rPr>
          <w:rFonts w:asciiTheme="minorHAnsi" w:hAnsiTheme="minorHAnsi" w:cs="Calibri"/>
          <w:color w:val="C00000"/>
          <w:sz w:val="24"/>
          <w:szCs w:val="24"/>
        </w:rPr>
        <w:t>в</w:t>
      </w:r>
      <w:r w:rsidR="00B20753" w:rsidRPr="00BA464B">
        <w:rPr>
          <w:rFonts w:asciiTheme="minorHAnsi" w:hAnsiTheme="minorHAnsi" w:cs="Calibri"/>
          <w:color w:val="C00000"/>
          <w:sz w:val="24"/>
          <w:szCs w:val="24"/>
        </w:rPr>
        <w:t xml:space="preserve"> 2013</w:t>
      </w:r>
      <w:r w:rsidR="00D12284" w:rsidRPr="00BA464B">
        <w:rPr>
          <w:rFonts w:asciiTheme="minorHAnsi" w:hAnsiTheme="minorHAnsi" w:cs="Calibri"/>
          <w:color w:val="C00000"/>
          <w:sz w:val="24"/>
          <w:szCs w:val="24"/>
        </w:rPr>
        <w:t xml:space="preserve"> </w:t>
      </w:r>
      <w:r w:rsidRPr="00BA464B">
        <w:rPr>
          <w:rFonts w:asciiTheme="minorHAnsi" w:hAnsiTheme="minorHAnsi" w:cs="Calibri"/>
          <w:color w:val="C00000"/>
          <w:sz w:val="24"/>
          <w:szCs w:val="24"/>
        </w:rPr>
        <w:t>году</w:t>
      </w:r>
    </w:p>
    <w:p w:rsidR="00D12284" w:rsidRPr="00CD7355" w:rsidRDefault="00D12284" w:rsidP="00BA464B">
      <w:pPr>
        <w:pStyle w:val="2"/>
        <w:shd w:val="clear" w:color="auto" w:fill="FFFFFF"/>
        <w:spacing w:before="0" w:after="0" w:line="288" w:lineRule="atLeast"/>
        <w:ind w:left="0"/>
        <w:jc w:val="right"/>
        <w:rPr>
          <w:rFonts w:asciiTheme="minorHAnsi" w:hAnsiTheme="minorHAnsi" w:cs="Calibri"/>
          <w:bCs w:val="0"/>
          <w:color w:val="000000"/>
          <w:spacing w:val="-10"/>
          <w:sz w:val="24"/>
          <w:szCs w:val="24"/>
        </w:rPr>
      </w:pPr>
      <w:r w:rsidRPr="00B03FF4">
        <w:rPr>
          <w:rStyle w:val="afa"/>
          <w:rFonts w:asciiTheme="minorHAnsi" w:hAnsiTheme="minorHAnsi" w:cs="Calibri"/>
          <w:b/>
          <w:bCs/>
          <w:i/>
          <w:color w:val="000000"/>
          <w:spacing w:val="-10"/>
          <w:sz w:val="24"/>
          <w:szCs w:val="24"/>
        </w:rPr>
        <w:t>Глеб Гергель</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 xml:space="preserve">22 января </w:t>
      </w:r>
      <w:r w:rsidRPr="00FA17B3">
        <w:rPr>
          <w:rFonts w:asciiTheme="minorHAnsi" w:hAnsiTheme="minorHAnsi" w:cs="Calibri"/>
          <w:i/>
          <w:iCs/>
        </w:rPr>
        <w:t>(даты указываются по новому стилю)</w:t>
      </w:r>
      <w:r w:rsidRPr="00FA17B3">
        <w:rPr>
          <w:rFonts w:asciiTheme="minorHAnsi" w:hAnsiTheme="minorHAnsi" w:cs="Calibri"/>
        </w:rPr>
        <w:t xml:space="preserve"> - </w:t>
      </w:r>
      <w:hyperlink r:id="rId72" w:anchor="_blank" w:history="1">
        <w:r w:rsidRPr="00FA17B3">
          <w:rPr>
            <w:rStyle w:val="a6"/>
            <w:rFonts w:asciiTheme="minorHAnsi" w:hAnsiTheme="minorHAnsi" w:cs="Calibri"/>
            <w:color w:val="auto"/>
            <w:u w:val="none"/>
          </w:rPr>
          <w:t>Свт. Филиппа</w:t>
        </w:r>
      </w:hyperlink>
      <w:r w:rsidRPr="00FA17B3">
        <w:rPr>
          <w:rFonts w:asciiTheme="minorHAnsi" w:hAnsiTheme="minorHAnsi" w:cs="Calibri"/>
        </w:rPr>
        <w:t xml:space="preserve">, митрополита московского и всея России, чудотворца (1569). Престольный праздник церкви cвятителя Филиппа в монастыре. </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 xml:space="preserve">26 января </w:t>
      </w:r>
      <w:r w:rsidRPr="00FA17B3">
        <w:rPr>
          <w:rFonts w:asciiTheme="minorHAnsi" w:hAnsiTheme="minorHAnsi" w:cs="Calibri"/>
        </w:rPr>
        <w:t xml:space="preserve">- </w:t>
      </w:r>
      <w:hyperlink r:id="rId73" w:anchor="_blank" w:history="1">
        <w:r w:rsidRPr="00FA17B3">
          <w:rPr>
            <w:rStyle w:val="a6"/>
            <w:rFonts w:asciiTheme="minorHAnsi" w:hAnsiTheme="minorHAnsi" w:cs="Calibri"/>
            <w:color w:val="auto"/>
            <w:u w:val="none"/>
          </w:rPr>
          <w:t>Прп. Елеазара Анзерского</w:t>
        </w:r>
      </w:hyperlink>
      <w:r w:rsidRPr="00FA17B3">
        <w:rPr>
          <w:rFonts w:asciiTheme="minorHAnsi" w:hAnsiTheme="minorHAnsi" w:cs="Calibri"/>
        </w:rPr>
        <w:t>, Соловецкого чудотворца (1656).</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 xml:space="preserve">19 марта </w:t>
      </w:r>
      <w:r w:rsidRPr="00FA17B3">
        <w:rPr>
          <w:rFonts w:asciiTheme="minorHAnsi" w:hAnsiTheme="minorHAnsi" w:cs="Calibri"/>
        </w:rPr>
        <w:t xml:space="preserve">- Прп. </w:t>
      </w:r>
      <w:hyperlink r:id="rId74" w:anchor="_blank" w:history="1">
        <w:r w:rsidRPr="00FA17B3">
          <w:rPr>
            <w:rStyle w:val="a6"/>
            <w:rFonts w:asciiTheme="minorHAnsi" w:hAnsiTheme="minorHAnsi" w:cs="Calibri"/>
            <w:color w:val="auto"/>
            <w:u w:val="none"/>
          </w:rPr>
          <w:t>Иова</w:t>
        </w:r>
      </w:hyperlink>
      <w:r w:rsidRPr="00FA17B3">
        <w:rPr>
          <w:rFonts w:asciiTheme="minorHAnsi" w:hAnsiTheme="minorHAnsi" w:cs="Calibri"/>
        </w:rPr>
        <w:t xml:space="preserve"> (в схиме Иисуса) Анзерского, Соловецкого чудотворца (1720).</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7 апреля -</w:t>
      </w:r>
      <w:r w:rsidRPr="00FA17B3">
        <w:rPr>
          <w:rFonts w:asciiTheme="minorHAnsi" w:hAnsiTheme="minorHAnsi" w:cs="Calibri"/>
        </w:rPr>
        <w:t xml:space="preserve"> Благовещение Пресвятой Богородицы. Престольный праздник надвратной Благовещенской церкви в монастыре. </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 xml:space="preserve">17 апреля </w:t>
      </w:r>
      <w:r w:rsidRPr="00FA17B3">
        <w:rPr>
          <w:rFonts w:asciiTheme="minorHAnsi" w:hAnsiTheme="minorHAnsi" w:cs="Calibri"/>
        </w:rPr>
        <w:t xml:space="preserve">- </w:t>
      </w:r>
      <w:hyperlink r:id="rId75" w:anchor="_blank" w:history="1">
        <w:r w:rsidRPr="00FA17B3">
          <w:rPr>
            <w:rStyle w:val="a6"/>
            <w:rFonts w:asciiTheme="minorHAnsi" w:hAnsiTheme="minorHAnsi" w:cs="Calibri"/>
            <w:color w:val="auto"/>
            <w:u w:val="none"/>
          </w:rPr>
          <w:t>Прмчч. Вениамина, архимандрита Соловецкого, и Никифора иеромонаха</w:t>
        </w:r>
      </w:hyperlink>
      <w:r w:rsidRPr="00FA17B3">
        <w:rPr>
          <w:rFonts w:asciiTheme="minorHAnsi" w:hAnsiTheme="minorHAnsi" w:cs="Calibri"/>
        </w:rPr>
        <w:t xml:space="preserve"> (1928).</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30 апреля -</w:t>
      </w:r>
      <w:r w:rsidRPr="00FA17B3">
        <w:rPr>
          <w:rFonts w:asciiTheme="minorHAnsi" w:hAnsiTheme="minorHAnsi" w:cs="Calibri"/>
        </w:rPr>
        <w:t xml:space="preserve"> </w:t>
      </w:r>
      <w:hyperlink r:id="rId76" w:anchor="_blank" w:history="1">
        <w:r w:rsidRPr="00FA17B3">
          <w:rPr>
            <w:rStyle w:val="a6"/>
            <w:rFonts w:asciiTheme="minorHAnsi" w:hAnsiTheme="minorHAnsi" w:cs="Calibri"/>
            <w:color w:val="auto"/>
            <w:u w:val="none"/>
          </w:rPr>
          <w:t xml:space="preserve">Прп. Зосимы, игумена Соловецкого </w:t>
        </w:r>
      </w:hyperlink>
      <w:r w:rsidRPr="00FA17B3">
        <w:rPr>
          <w:rFonts w:asciiTheme="minorHAnsi" w:hAnsiTheme="minorHAnsi" w:cs="Calibri"/>
        </w:rPr>
        <w:t>(1478).</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22 мая -</w:t>
      </w:r>
      <w:r w:rsidRPr="00FA17B3">
        <w:rPr>
          <w:rFonts w:asciiTheme="minorHAnsi" w:hAnsiTheme="minorHAnsi" w:cs="Calibri"/>
        </w:rPr>
        <w:t xml:space="preserve"> Перенесение мощей святителя Николая из Мир Ликийских в Бар. </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rPr>
        <w:t>Престольный праздник церкви святителя Николая в монастыре.</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11 июня -</w:t>
      </w:r>
      <w:r w:rsidRPr="00FA17B3">
        <w:rPr>
          <w:rFonts w:asciiTheme="minorHAnsi" w:hAnsiTheme="minorHAnsi" w:cs="Calibri"/>
        </w:rPr>
        <w:t xml:space="preserve"> Обретение мощей прп. </w:t>
      </w:r>
      <w:hyperlink r:id="rId77" w:anchor="_blank" w:history="1">
        <w:r w:rsidRPr="00FA17B3">
          <w:rPr>
            <w:rStyle w:val="a6"/>
            <w:rFonts w:asciiTheme="minorHAnsi" w:hAnsiTheme="minorHAnsi" w:cs="Calibri"/>
            <w:color w:val="auto"/>
            <w:u w:val="none"/>
          </w:rPr>
          <w:t>Иова</w:t>
        </w:r>
      </w:hyperlink>
      <w:r w:rsidRPr="00FA17B3">
        <w:rPr>
          <w:rFonts w:asciiTheme="minorHAnsi" w:hAnsiTheme="minorHAnsi" w:cs="Calibri"/>
        </w:rPr>
        <w:t xml:space="preserve"> (в схиме Иисуса) Анзерского, Соловецкого чудотворца (2000).</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 xml:space="preserve">13 июня </w:t>
      </w:r>
      <w:r w:rsidRPr="00FA17B3">
        <w:rPr>
          <w:rFonts w:asciiTheme="minorHAnsi" w:hAnsiTheme="minorHAnsi" w:cs="Calibri"/>
        </w:rPr>
        <w:t xml:space="preserve">- Перенесение мощей </w:t>
      </w:r>
      <w:hyperlink r:id="rId78" w:anchor="_blank" w:history="1">
        <w:r w:rsidRPr="00FA17B3">
          <w:rPr>
            <w:rStyle w:val="a6"/>
            <w:rFonts w:asciiTheme="minorHAnsi" w:hAnsiTheme="minorHAnsi" w:cs="Calibri"/>
            <w:color w:val="auto"/>
            <w:u w:val="none"/>
          </w:rPr>
          <w:t>свт. Филиппа</w:t>
        </w:r>
      </w:hyperlink>
      <w:r w:rsidRPr="00FA17B3">
        <w:rPr>
          <w:rFonts w:asciiTheme="minorHAnsi" w:hAnsiTheme="minorHAnsi" w:cs="Calibri"/>
        </w:rPr>
        <w:t>, митрополита Московского, от земных недр в храм Преображения Господня (1646).</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 xml:space="preserve">18 июня </w:t>
      </w:r>
      <w:r w:rsidRPr="00FA17B3">
        <w:rPr>
          <w:rFonts w:asciiTheme="minorHAnsi" w:hAnsiTheme="minorHAnsi" w:cs="Calibri"/>
        </w:rPr>
        <w:t xml:space="preserve">- Обретение мощей </w:t>
      </w:r>
      <w:hyperlink r:id="rId79" w:anchor="_blank" w:history="1">
        <w:r w:rsidRPr="00FA17B3">
          <w:rPr>
            <w:rStyle w:val="a6"/>
            <w:rFonts w:asciiTheme="minorHAnsi" w:hAnsiTheme="minorHAnsi" w:cs="Calibri"/>
            <w:color w:val="auto"/>
            <w:u w:val="none"/>
          </w:rPr>
          <w:t>прпп. Вассиана и Ионы Пертоминских</w:t>
        </w:r>
      </w:hyperlink>
      <w:r w:rsidRPr="00FA17B3">
        <w:rPr>
          <w:rFonts w:asciiTheme="minorHAnsi" w:hAnsiTheme="minorHAnsi" w:cs="Calibri"/>
        </w:rPr>
        <w:t>, Соловецких чудотворцев (1599).</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 xml:space="preserve">25 июня </w:t>
      </w:r>
      <w:r w:rsidRPr="00FA17B3">
        <w:rPr>
          <w:rFonts w:asciiTheme="minorHAnsi" w:hAnsiTheme="minorHAnsi" w:cs="Calibri"/>
        </w:rPr>
        <w:t xml:space="preserve">- </w:t>
      </w:r>
      <w:hyperlink r:id="rId80" w:anchor="_blank" w:history="1">
        <w:r w:rsidRPr="00FA17B3">
          <w:rPr>
            <w:rStyle w:val="a6"/>
            <w:rFonts w:asciiTheme="minorHAnsi" w:hAnsiTheme="minorHAnsi" w:cs="Calibri"/>
            <w:color w:val="auto"/>
            <w:u w:val="none"/>
          </w:rPr>
          <w:t>Прпп. Вассиана и Ионы Пертоминских</w:t>
        </w:r>
      </w:hyperlink>
      <w:r w:rsidRPr="00FA17B3">
        <w:rPr>
          <w:rFonts w:asciiTheme="minorHAnsi" w:hAnsiTheme="minorHAnsi" w:cs="Calibri"/>
        </w:rPr>
        <w:t>, Соловецких чудотворцев (1561).</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 xml:space="preserve">27 июня </w:t>
      </w:r>
      <w:r w:rsidRPr="00FA17B3">
        <w:rPr>
          <w:rFonts w:asciiTheme="minorHAnsi" w:hAnsiTheme="minorHAnsi" w:cs="Calibri"/>
        </w:rPr>
        <w:t xml:space="preserve">- </w:t>
      </w:r>
      <w:hyperlink r:id="rId81" w:anchor="_blank" w:history="1">
        <w:r w:rsidRPr="00FA17B3">
          <w:rPr>
            <w:rStyle w:val="a6"/>
            <w:rFonts w:asciiTheme="minorHAnsi" w:hAnsiTheme="minorHAnsi" w:cs="Calibri"/>
            <w:color w:val="auto"/>
            <w:u w:val="none"/>
          </w:rPr>
          <w:t>Прп. Елисея Сумского</w:t>
        </w:r>
      </w:hyperlink>
      <w:r w:rsidRPr="00FA17B3">
        <w:rPr>
          <w:rFonts w:asciiTheme="minorHAnsi" w:hAnsiTheme="minorHAnsi" w:cs="Calibri"/>
        </w:rPr>
        <w:t>, Соловецкого чудотворца (XV - XVI).</w:t>
      </w:r>
    </w:p>
    <w:p w:rsidR="00D12284" w:rsidRPr="00FA17B3" w:rsidRDefault="00D12284" w:rsidP="00D12284">
      <w:pPr>
        <w:pStyle w:val="a7"/>
        <w:spacing w:before="0" w:beforeAutospacing="0" w:after="0" w:afterAutospacing="0"/>
        <w:ind w:left="0"/>
        <w:rPr>
          <w:rFonts w:asciiTheme="minorHAnsi" w:hAnsiTheme="minorHAnsi" w:cs="Calibri"/>
          <w:bCs/>
        </w:rPr>
      </w:pPr>
      <w:r w:rsidRPr="00FA17B3">
        <w:rPr>
          <w:rFonts w:asciiTheme="minorHAnsi" w:hAnsiTheme="minorHAnsi" w:cs="Calibri"/>
          <w:b/>
          <w:bCs/>
        </w:rPr>
        <w:t>1</w:t>
      </w:r>
      <w:r w:rsidR="00B20753" w:rsidRPr="00FA17B3">
        <w:rPr>
          <w:rFonts w:asciiTheme="minorHAnsi" w:hAnsiTheme="minorHAnsi" w:cs="Calibri"/>
          <w:b/>
          <w:bCs/>
        </w:rPr>
        <w:t>3</w:t>
      </w:r>
      <w:r w:rsidRPr="00FA17B3">
        <w:rPr>
          <w:rFonts w:asciiTheme="minorHAnsi" w:hAnsiTheme="minorHAnsi" w:cs="Calibri"/>
          <w:b/>
          <w:bCs/>
        </w:rPr>
        <w:t>-</w:t>
      </w:r>
      <w:r w:rsidR="00B20753" w:rsidRPr="00FA17B3">
        <w:rPr>
          <w:rFonts w:asciiTheme="minorHAnsi" w:hAnsiTheme="minorHAnsi" w:cs="Calibri"/>
          <w:b/>
          <w:bCs/>
        </w:rPr>
        <w:t>14</w:t>
      </w:r>
      <w:r w:rsidRPr="00FA17B3">
        <w:rPr>
          <w:rFonts w:asciiTheme="minorHAnsi" w:hAnsiTheme="minorHAnsi" w:cs="Calibri"/>
          <w:b/>
          <w:bCs/>
        </w:rPr>
        <w:t xml:space="preserve"> июля – </w:t>
      </w:r>
      <w:r w:rsidRPr="00FA17B3">
        <w:rPr>
          <w:rFonts w:asciiTheme="minorHAnsi" w:hAnsiTheme="minorHAnsi" w:cs="Calibri"/>
          <w:bCs/>
          <w:lang w:val="en-US"/>
        </w:rPr>
        <w:t>XXXVII</w:t>
      </w:r>
      <w:r w:rsidRPr="00FA17B3">
        <w:rPr>
          <w:rFonts w:asciiTheme="minorHAnsi" w:hAnsiTheme="minorHAnsi" w:cs="Calibri"/>
          <w:bCs/>
        </w:rPr>
        <w:t xml:space="preserve"> Соловецкая регата</w:t>
      </w:r>
    </w:p>
    <w:p w:rsidR="00D12284" w:rsidRPr="00FA17B3" w:rsidRDefault="00D12284" w:rsidP="00D12284">
      <w:pPr>
        <w:pStyle w:val="a7"/>
        <w:spacing w:before="0" w:beforeAutospacing="0" w:after="0" w:afterAutospacing="0"/>
        <w:ind w:left="0"/>
        <w:rPr>
          <w:rFonts w:asciiTheme="minorHAnsi" w:hAnsiTheme="minorHAnsi" w:cs="Calibri"/>
          <w:bCs/>
        </w:rPr>
      </w:pPr>
      <w:r w:rsidRPr="00FA17B3">
        <w:rPr>
          <w:rFonts w:asciiTheme="minorHAnsi" w:hAnsiTheme="minorHAnsi" w:cs="Calibri"/>
          <w:b/>
          <w:bCs/>
        </w:rPr>
        <w:t xml:space="preserve">13-19 июля – </w:t>
      </w:r>
      <w:r w:rsidRPr="00FA17B3">
        <w:rPr>
          <w:rFonts w:asciiTheme="minorHAnsi" w:hAnsiTheme="minorHAnsi" w:cs="Calibri"/>
          <w:bCs/>
          <w:lang w:val="en-US"/>
        </w:rPr>
        <w:t>XI</w:t>
      </w:r>
      <w:r w:rsidRPr="00FA17B3">
        <w:rPr>
          <w:rFonts w:asciiTheme="minorHAnsi" w:hAnsiTheme="minorHAnsi" w:cs="Calibri"/>
          <w:bCs/>
        </w:rPr>
        <w:t xml:space="preserve"> Соловецкая ярмарка</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 xml:space="preserve">16 июля </w:t>
      </w:r>
      <w:r w:rsidRPr="00FA17B3">
        <w:rPr>
          <w:rFonts w:asciiTheme="minorHAnsi" w:hAnsiTheme="minorHAnsi" w:cs="Calibri"/>
        </w:rPr>
        <w:t xml:space="preserve">- Перенесение мощей </w:t>
      </w:r>
      <w:hyperlink r:id="rId82" w:anchor="_blank" w:history="1">
        <w:r w:rsidRPr="00FA17B3">
          <w:rPr>
            <w:rStyle w:val="a6"/>
            <w:rFonts w:asciiTheme="minorHAnsi" w:hAnsiTheme="minorHAnsi" w:cs="Calibri"/>
            <w:color w:val="auto"/>
            <w:u w:val="none"/>
          </w:rPr>
          <w:t>свт. Филиппа</w:t>
        </w:r>
      </w:hyperlink>
      <w:r w:rsidRPr="00FA17B3">
        <w:rPr>
          <w:rFonts w:asciiTheme="minorHAnsi" w:hAnsiTheme="minorHAnsi" w:cs="Calibri"/>
        </w:rPr>
        <w:t xml:space="preserve">, митрополита Московского и всея России, чудотворца (1652); </w:t>
      </w:r>
      <w:hyperlink r:id="rId83" w:anchor="_blank" w:history="1">
        <w:r w:rsidRPr="00FA17B3">
          <w:rPr>
            <w:rStyle w:val="a6"/>
            <w:rFonts w:asciiTheme="minorHAnsi" w:hAnsiTheme="minorHAnsi" w:cs="Calibri"/>
            <w:color w:val="auto"/>
            <w:u w:val="none"/>
          </w:rPr>
          <w:t>Прпп. Иоанна и Лонгина Яренгских</w:t>
        </w:r>
      </w:hyperlink>
      <w:r w:rsidRPr="00FA17B3">
        <w:rPr>
          <w:rFonts w:asciiTheme="minorHAnsi" w:hAnsiTheme="minorHAnsi" w:cs="Calibri"/>
        </w:rPr>
        <w:t>, Соловецких чудотворцев (1544-1545).</w:t>
      </w:r>
    </w:p>
    <w:p w:rsidR="00B20753" w:rsidRPr="00FA17B3" w:rsidRDefault="00B20753" w:rsidP="00B20753">
      <w:pPr>
        <w:pStyle w:val="a7"/>
        <w:spacing w:before="0" w:beforeAutospacing="0" w:after="0" w:afterAutospacing="0"/>
        <w:ind w:left="0"/>
        <w:rPr>
          <w:rStyle w:val="apple-style-span"/>
          <w:rFonts w:asciiTheme="minorHAnsi" w:hAnsiTheme="minorHAnsi" w:cs="Calibri"/>
          <w:shd w:val="clear" w:color="auto" w:fill="FFFFFF"/>
        </w:rPr>
      </w:pPr>
      <w:r w:rsidRPr="00FA17B3">
        <w:rPr>
          <w:rFonts w:asciiTheme="minorHAnsi" w:hAnsiTheme="minorHAnsi" w:cs="Calibri"/>
          <w:b/>
        </w:rPr>
        <w:t xml:space="preserve">28 июля </w:t>
      </w:r>
      <w:r w:rsidRPr="00FA17B3">
        <w:rPr>
          <w:rFonts w:asciiTheme="minorHAnsi" w:hAnsiTheme="minorHAnsi" w:cs="Calibri"/>
        </w:rPr>
        <w:t xml:space="preserve">- </w:t>
      </w:r>
      <w:r w:rsidRPr="00FA17B3">
        <w:rPr>
          <w:rStyle w:val="apple-style-span"/>
          <w:rFonts w:asciiTheme="minorHAnsi" w:hAnsiTheme="minorHAnsi" w:cs="Calibri"/>
          <w:shd w:val="clear" w:color="auto" w:fill="FFFFFF"/>
        </w:rPr>
        <w:t>Морской ход на о. Заяцкий, посвященный Дню Военно-Морского флота и памяти военных моряков – выпускников Учебного отряда и Соловецкой школы юнг</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 xml:space="preserve">30 июля </w:t>
      </w:r>
      <w:r w:rsidRPr="00FA17B3">
        <w:rPr>
          <w:rFonts w:asciiTheme="minorHAnsi" w:hAnsiTheme="minorHAnsi" w:cs="Calibri"/>
        </w:rPr>
        <w:t xml:space="preserve">- </w:t>
      </w:r>
      <w:hyperlink r:id="rId84" w:anchor="_blank" w:history="1">
        <w:r w:rsidRPr="00FA17B3">
          <w:rPr>
            <w:rStyle w:val="a6"/>
            <w:rFonts w:asciiTheme="minorHAnsi" w:hAnsiTheme="minorHAnsi" w:cs="Calibri"/>
            <w:color w:val="auto"/>
            <w:u w:val="none"/>
          </w:rPr>
          <w:t>Прп. Иринарха</w:t>
        </w:r>
      </w:hyperlink>
      <w:r w:rsidRPr="00FA17B3">
        <w:rPr>
          <w:rFonts w:asciiTheme="minorHAnsi" w:hAnsiTheme="minorHAnsi" w:cs="Calibri"/>
        </w:rPr>
        <w:t>, игумена Соловецкого (1628).</w:t>
      </w:r>
    </w:p>
    <w:p w:rsidR="00D12284" w:rsidRPr="00FA17B3" w:rsidRDefault="00D12284" w:rsidP="00D12284">
      <w:pPr>
        <w:pStyle w:val="a7"/>
        <w:spacing w:before="0" w:beforeAutospacing="0" w:after="0" w:afterAutospacing="0"/>
        <w:ind w:left="0"/>
        <w:rPr>
          <w:rStyle w:val="apple-style-span"/>
          <w:rFonts w:asciiTheme="minorHAnsi" w:hAnsiTheme="minorHAnsi" w:cs="Calibri"/>
          <w:shd w:val="clear" w:color="auto" w:fill="FFFFFF"/>
        </w:rPr>
      </w:pPr>
      <w:r w:rsidRPr="00FA17B3">
        <w:rPr>
          <w:rFonts w:asciiTheme="minorHAnsi" w:hAnsiTheme="minorHAnsi" w:cs="Calibri"/>
          <w:b/>
          <w:bCs/>
        </w:rPr>
        <w:t xml:space="preserve">6-9 августа - </w:t>
      </w:r>
      <w:r w:rsidRPr="00FA17B3">
        <w:rPr>
          <w:rStyle w:val="apple-style-span"/>
          <w:rFonts w:asciiTheme="minorHAnsi" w:hAnsiTheme="minorHAnsi" w:cs="Calibri"/>
          <w:shd w:val="clear" w:color="auto" w:fill="FFFFFF"/>
        </w:rPr>
        <w:t>Дни памяти заключенных Соловецкого лагеря особого назначения, жертв политических репрессий в России</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 xml:space="preserve">10 августа </w:t>
      </w:r>
      <w:r w:rsidRPr="00FA17B3">
        <w:rPr>
          <w:rFonts w:asciiTheme="minorHAnsi" w:hAnsiTheme="minorHAnsi" w:cs="Calibri"/>
        </w:rPr>
        <w:t>- Смоленской иконы Божией Матери, именуемой "Одигитрия". Престольный праздник храма в честь Смоленской иконы Божией Матери в Савватиевском скиту.</w:t>
      </w:r>
    </w:p>
    <w:p w:rsidR="00D12284" w:rsidRPr="00FA17B3" w:rsidRDefault="00B20753" w:rsidP="00D12284">
      <w:pPr>
        <w:pStyle w:val="a7"/>
        <w:spacing w:before="0" w:beforeAutospacing="0" w:after="0" w:afterAutospacing="0"/>
        <w:ind w:left="0"/>
        <w:rPr>
          <w:rStyle w:val="apple-style-span"/>
          <w:rFonts w:asciiTheme="minorHAnsi" w:hAnsiTheme="minorHAnsi" w:cs="Calibri"/>
          <w:shd w:val="clear" w:color="auto" w:fill="FFFFFF"/>
        </w:rPr>
      </w:pPr>
      <w:r w:rsidRPr="00FA17B3">
        <w:rPr>
          <w:rFonts w:asciiTheme="minorHAnsi" w:hAnsiTheme="minorHAnsi" w:cs="Calibri"/>
          <w:b/>
          <w:bCs/>
        </w:rPr>
        <w:t xml:space="preserve">9 </w:t>
      </w:r>
      <w:r w:rsidR="00D12284" w:rsidRPr="00FA17B3">
        <w:rPr>
          <w:rFonts w:asciiTheme="minorHAnsi" w:hAnsiTheme="minorHAnsi" w:cs="Calibri"/>
          <w:b/>
          <w:bCs/>
        </w:rPr>
        <w:t xml:space="preserve">-14 августа - </w:t>
      </w:r>
      <w:r w:rsidR="00D12284" w:rsidRPr="00FA17B3">
        <w:rPr>
          <w:rFonts w:asciiTheme="minorHAnsi" w:hAnsiTheme="minorHAnsi" w:cs="Calibri"/>
          <w:shd w:val="clear" w:color="auto" w:fill="FFFFFF"/>
          <w:lang w:val="en-US"/>
        </w:rPr>
        <w:t>VII</w:t>
      </w:r>
      <w:r w:rsidR="00D12284" w:rsidRPr="00FA17B3">
        <w:rPr>
          <w:rStyle w:val="apple-converted-space"/>
          <w:rFonts w:asciiTheme="minorHAnsi" w:hAnsiTheme="minorHAnsi" w:cs="Calibri"/>
          <w:shd w:val="clear" w:color="auto" w:fill="FFFFFF"/>
          <w:lang w:val="en-US"/>
        </w:rPr>
        <w:t> </w:t>
      </w:r>
      <w:r w:rsidR="00D12284" w:rsidRPr="00FA17B3">
        <w:rPr>
          <w:rStyle w:val="apple-style-span"/>
          <w:rFonts w:asciiTheme="minorHAnsi" w:hAnsiTheme="minorHAnsi" w:cs="Calibri"/>
          <w:shd w:val="clear" w:color="auto" w:fill="FFFFFF"/>
        </w:rPr>
        <w:t>фестиваль авторской песни "На Соловецких островах"</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 xml:space="preserve">12 августа </w:t>
      </w:r>
      <w:r w:rsidRPr="00FA17B3">
        <w:rPr>
          <w:rFonts w:asciiTheme="minorHAnsi" w:hAnsiTheme="minorHAnsi" w:cs="Calibri"/>
        </w:rPr>
        <w:t xml:space="preserve">- Обретение мощей </w:t>
      </w:r>
      <w:hyperlink r:id="rId85" w:anchor="_blank" w:history="1">
        <w:r w:rsidRPr="00FA17B3">
          <w:rPr>
            <w:rStyle w:val="a6"/>
            <w:rFonts w:asciiTheme="minorHAnsi" w:hAnsiTheme="minorHAnsi" w:cs="Calibri"/>
            <w:color w:val="auto"/>
            <w:u w:val="none"/>
          </w:rPr>
          <w:t>прп. Германа</w:t>
        </w:r>
      </w:hyperlink>
      <w:r w:rsidRPr="00FA17B3">
        <w:rPr>
          <w:rFonts w:asciiTheme="minorHAnsi" w:hAnsiTheme="minorHAnsi" w:cs="Calibri"/>
        </w:rPr>
        <w:t xml:space="preserve">, Соловецкого чудотворца (1484). </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rPr>
        <w:lastRenderedPageBreak/>
        <w:t>Престольный праздник храма во имя прп. Германа в монастыре.</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 xml:space="preserve">19 августа </w:t>
      </w:r>
      <w:r w:rsidRPr="00FA17B3">
        <w:rPr>
          <w:rFonts w:asciiTheme="minorHAnsi" w:hAnsiTheme="minorHAnsi" w:cs="Calibri"/>
        </w:rPr>
        <w:t xml:space="preserve">- Преображение Господа Бога и Спаса Нашего Иисуса Христа. </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rPr>
        <w:t>Престольный праздник Спасо-Преображенского собора, главного храма Соловецкого монастыря.</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 xml:space="preserve">21 августа </w:t>
      </w:r>
      <w:r w:rsidRPr="00FA17B3">
        <w:rPr>
          <w:rFonts w:asciiTheme="minorHAnsi" w:hAnsiTheme="minorHAnsi" w:cs="Calibri"/>
        </w:rPr>
        <w:t xml:space="preserve">- Перенесение мощей прпп. Зосимы и Савватия Соловецких (1566). </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rPr>
        <w:t>Второе перенесение мощей прпп. Зосимы, Савватия и Германа Соловецких (1992).</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 xml:space="preserve">22 августа </w:t>
      </w:r>
      <w:r w:rsidRPr="00FA17B3">
        <w:rPr>
          <w:rFonts w:asciiTheme="minorHAnsi" w:hAnsiTheme="minorHAnsi" w:cs="Calibri"/>
        </w:rPr>
        <w:t>- Собор Соловецких святых. Празднование установлено с 1993 года.</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 xml:space="preserve">23 августа </w:t>
      </w:r>
      <w:r w:rsidRPr="00FA17B3">
        <w:rPr>
          <w:rFonts w:asciiTheme="minorHAnsi" w:hAnsiTheme="minorHAnsi" w:cs="Calibri"/>
        </w:rPr>
        <w:t xml:space="preserve">- Собор новомучеников и исповедников Соловецких. </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rPr>
        <w:t>Празднование установлено с 2000 года.</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 xml:space="preserve">28 августа </w:t>
      </w:r>
      <w:r w:rsidRPr="00FA17B3">
        <w:rPr>
          <w:rFonts w:asciiTheme="minorHAnsi" w:hAnsiTheme="minorHAnsi" w:cs="Calibri"/>
        </w:rPr>
        <w:t xml:space="preserve">- Успение Пресвятой Богородицы. </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rPr>
        <w:t xml:space="preserve">Престольный праздник церкви Успения Пресвятой Богородицы в монастыре. </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 xml:space="preserve">10 октября </w:t>
      </w:r>
      <w:r w:rsidRPr="00FA17B3">
        <w:rPr>
          <w:rFonts w:asciiTheme="minorHAnsi" w:hAnsiTheme="minorHAnsi" w:cs="Calibri"/>
        </w:rPr>
        <w:t xml:space="preserve">- </w:t>
      </w:r>
      <w:hyperlink r:id="rId86" w:anchor="_blank" w:history="1">
        <w:r w:rsidRPr="00FA17B3">
          <w:rPr>
            <w:rStyle w:val="a6"/>
            <w:rFonts w:asciiTheme="minorHAnsi" w:hAnsiTheme="minorHAnsi" w:cs="Calibri"/>
            <w:color w:val="auto"/>
            <w:u w:val="none"/>
          </w:rPr>
          <w:t>Прп. Савватия</w:t>
        </w:r>
      </w:hyperlink>
      <w:r w:rsidRPr="00FA17B3">
        <w:rPr>
          <w:rFonts w:asciiTheme="minorHAnsi" w:hAnsiTheme="minorHAnsi" w:cs="Calibri"/>
        </w:rPr>
        <w:t>, Соловецкого чудотворца (1435).</w:t>
      </w:r>
    </w:p>
    <w:p w:rsidR="00D12284" w:rsidRPr="00FA17B3" w:rsidRDefault="00D12284" w:rsidP="00D12284">
      <w:pPr>
        <w:pStyle w:val="a7"/>
        <w:spacing w:before="0" w:beforeAutospacing="0" w:after="0" w:afterAutospacing="0"/>
        <w:ind w:left="0"/>
        <w:rPr>
          <w:rFonts w:asciiTheme="minorHAnsi" w:hAnsiTheme="minorHAnsi" w:cs="Calibri"/>
        </w:rPr>
      </w:pPr>
      <w:r w:rsidRPr="00FA17B3">
        <w:rPr>
          <w:rFonts w:asciiTheme="minorHAnsi" w:hAnsiTheme="minorHAnsi" w:cs="Calibri"/>
          <w:b/>
          <w:bCs/>
        </w:rPr>
        <w:t xml:space="preserve">29 октября </w:t>
      </w:r>
      <w:r w:rsidRPr="00FA17B3">
        <w:rPr>
          <w:rFonts w:asciiTheme="minorHAnsi" w:hAnsiTheme="minorHAnsi" w:cs="Calibri"/>
        </w:rPr>
        <w:t xml:space="preserve">- </w:t>
      </w:r>
      <w:hyperlink r:id="rId87" w:anchor="_blank" w:history="1">
        <w:r w:rsidRPr="00FA17B3">
          <w:rPr>
            <w:rStyle w:val="a6"/>
            <w:rFonts w:asciiTheme="minorHAnsi" w:hAnsiTheme="minorHAnsi" w:cs="Calibri"/>
            <w:color w:val="auto"/>
            <w:u w:val="none"/>
          </w:rPr>
          <w:t>Прп. Лонгина Яренгского</w:t>
        </w:r>
      </w:hyperlink>
      <w:r w:rsidRPr="00FA17B3">
        <w:rPr>
          <w:rFonts w:asciiTheme="minorHAnsi" w:hAnsiTheme="minorHAnsi" w:cs="Calibri"/>
        </w:rPr>
        <w:t>, Соловецкого чудотворца (1544-1545).</w:t>
      </w:r>
    </w:p>
    <w:p w:rsidR="00D12284" w:rsidRPr="00CD7355" w:rsidRDefault="00D12284" w:rsidP="00D12284">
      <w:pPr>
        <w:ind w:left="0"/>
        <w:jc w:val="center"/>
        <w:rPr>
          <w:rFonts w:asciiTheme="minorHAnsi" w:hAnsiTheme="minorHAnsi" w:cs="Calibri"/>
          <w:b/>
          <w:i/>
        </w:rPr>
      </w:pPr>
    </w:p>
    <w:p w:rsidR="00D12284" w:rsidRPr="00BA464B" w:rsidRDefault="00BA464B" w:rsidP="00D12284">
      <w:pPr>
        <w:ind w:left="0"/>
        <w:jc w:val="center"/>
        <w:rPr>
          <w:rFonts w:asciiTheme="minorHAnsi" w:hAnsiTheme="minorHAnsi" w:cs="Calibri"/>
          <w:b/>
          <w:color w:val="C00000"/>
        </w:rPr>
      </w:pPr>
      <w:bookmarkStart w:id="58" w:name="%D0%A1%D0%BF%D0%B8%D1%81%D0%BE%D0%BA_%D0"/>
      <w:r>
        <w:rPr>
          <w:rFonts w:asciiTheme="minorHAnsi" w:hAnsiTheme="minorHAnsi" w:cs="Calibri"/>
          <w:b/>
          <w:color w:val="C00000"/>
        </w:rPr>
        <w:t>6.10.</w:t>
      </w:r>
      <w:r w:rsidR="00D12284" w:rsidRPr="00BA464B">
        <w:rPr>
          <w:rFonts w:asciiTheme="minorHAnsi" w:hAnsiTheme="minorHAnsi" w:cs="Calibri"/>
          <w:b/>
          <w:color w:val="C00000"/>
        </w:rPr>
        <w:t xml:space="preserve"> Список литературы:</w:t>
      </w:r>
    </w:p>
    <w:bookmarkEnd w:id="58"/>
    <w:p w:rsidR="00D12284" w:rsidRPr="00F509B1" w:rsidRDefault="00D12284" w:rsidP="00F509B1">
      <w:pPr>
        <w:pStyle w:val="afe"/>
        <w:numPr>
          <w:ilvl w:val="0"/>
          <w:numId w:val="11"/>
        </w:numPr>
        <w:rPr>
          <w:rFonts w:asciiTheme="minorHAnsi" w:hAnsiTheme="minorHAnsi" w:cs="Calibri"/>
        </w:rPr>
      </w:pPr>
      <w:r w:rsidRPr="00F509B1">
        <w:rPr>
          <w:rFonts w:asciiTheme="minorHAnsi" w:hAnsiTheme="minorHAnsi" w:cs="Calibri"/>
        </w:rPr>
        <w:t>Богуславский Г.А. Острова Соловецкие. Очерки/ Г.А. Богуславский – Архангельск: Сев.-Зап. кн. Изд-во, 1966. – 163с.,ил.</w:t>
      </w:r>
    </w:p>
    <w:p w:rsidR="00D12284" w:rsidRPr="00F509B1" w:rsidRDefault="00D12284" w:rsidP="00F509B1">
      <w:pPr>
        <w:pStyle w:val="afe"/>
        <w:numPr>
          <w:ilvl w:val="0"/>
          <w:numId w:val="11"/>
        </w:numPr>
        <w:rPr>
          <w:rFonts w:asciiTheme="minorHAnsi" w:hAnsiTheme="minorHAnsi" w:cs="Calibri"/>
        </w:rPr>
      </w:pPr>
      <w:r w:rsidRPr="00F509B1">
        <w:rPr>
          <w:rFonts w:asciiTheme="minorHAnsi" w:hAnsiTheme="minorHAnsi" w:cs="Calibri"/>
        </w:rPr>
        <w:t>Волков О.В. Погружение во тьму: Из пережитого – М, 2008. – 542с.</w:t>
      </w:r>
    </w:p>
    <w:p w:rsidR="00D12284" w:rsidRPr="00F509B1" w:rsidRDefault="00D12284" w:rsidP="00F509B1">
      <w:pPr>
        <w:pStyle w:val="afe"/>
        <w:numPr>
          <w:ilvl w:val="0"/>
          <w:numId w:val="11"/>
        </w:numPr>
        <w:rPr>
          <w:rFonts w:asciiTheme="minorHAnsi" w:hAnsiTheme="minorHAnsi" w:cs="Calibri"/>
        </w:rPr>
      </w:pPr>
      <w:r w:rsidRPr="00F509B1">
        <w:rPr>
          <w:rFonts w:asciiTheme="minorHAnsi" w:hAnsiTheme="minorHAnsi" w:cs="Calibri"/>
        </w:rPr>
        <w:t>Воскобойников В.М. Энциклопедический православный словарь. – М., Изд-во Эксмо, 2005. – 544с.</w:t>
      </w:r>
    </w:p>
    <w:p w:rsidR="00D12284" w:rsidRPr="00F509B1" w:rsidRDefault="00D12284" w:rsidP="00F509B1">
      <w:pPr>
        <w:pStyle w:val="afe"/>
        <w:numPr>
          <w:ilvl w:val="0"/>
          <w:numId w:val="11"/>
        </w:numPr>
        <w:rPr>
          <w:rFonts w:asciiTheme="minorHAnsi" w:hAnsiTheme="minorHAnsi" w:cs="Calibri"/>
        </w:rPr>
      </w:pPr>
      <w:r w:rsidRPr="00F509B1">
        <w:rPr>
          <w:rFonts w:asciiTheme="minorHAnsi" w:hAnsiTheme="minorHAnsi" w:cs="Calibri"/>
        </w:rPr>
        <w:t>Мартынов А.Я.  Первобытная археология островов южной части Белого моря/ А.Я. Мартынов; Федер. Гос. Учреждение культуры «Соловец. Гос..ист.-архитектур. Музей-заповедник», Помор.гос. ун-т им. М.В. Ломоносова. – Архангельск, 2010.- 364с.:ил.</w:t>
      </w:r>
    </w:p>
    <w:p w:rsidR="00D12284" w:rsidRPr="00F509B1" w:rsidRDefault="00D12284" w:rsidP="00F509B1">
      <w:pPr>
        <w:pStyle w:val="afe"/>
        <w:numPr>
          <w:ilvl w:val="0"/>
          <w:numId w:val="11"/>
        </w:numPr>
        <w:rPr>
          <w:rFonts w:asciiTheme="minorHAnsi" w:hAnsiTheme="minorHAnsi" w:cs="Calibri"/>
        </w:rPr>
      </w:pPr>
      <w:r w:rsidRPr="00F509B1">
        <w:rPr>
          <w:rFonts w:asciiTheme="minorHAnsi" w:hAnsiTheme="minorHAnsi" w:cs="Calibri"/>
        </w:rPr>
        <w:t>Монастыри русской православной церкви: Справ.-путеводитель/ М., 2011. – 464с.</w:t>
      </w:r>
    </w:p>
    <w:p w:rsidR="00D12284" w:rsidRPr="00F509B1" w:rsidRDefault="00D12284" w:rsidP="00F509B1">
      <w:pPr>
        <w:pStyle w:val="afe"/>
        <w:numPr>
          <w:ilvl w:val="0"/>
          <w:numId w:val="11"/>
        </w:numPr>
        <w:rPr>
          <w:rFonts w:asciiTheme="minorHAnsi" w:hAnsiTheme="minorHAnsi" w:cs="Calibri"/>
        </w:rPr>
      </w:pPr>
      <w:r w:rsidRPr="00F509B1">
        <w:rPr>
          <w:rFonts w:asciiTheme="minorHAnsi" w:hAnsiTheme="minorHAnsi" w:cs="Calibri"/>
        </w:rPr>
        <w:t>Морозов С.В. Постижение Соловков. Очерки и материалы.- М.: Товарищество Северного Мореходства, 2011. – 182с.</w:t>
      </w:r>
    </w:p>
    <w:p w:rsidR="00F509B1" w:rsidRPr="00F509B1" w:rsidRDefault="00F509B1" w:rsidP="00F509B1">
      <w:pPr>
        <w:pStyle w:val="afe"/>
        <w:numPr>
          <w:ilvl w:val="0"/>
          <w:numId w:val="11"/>
        </w:numPr>
        <w:rPr>
          <w:rFonts w:asciiTheme="minorHAnsi" w:hAnsiTheme="minorHAnsi" w:cs="Calibri"/>
        </w:rPr>
      </w:pPr>
      <w:r w:rsidRPr="00F509B1">
        <w:rPr>
          <w:rFonts w:asciiTheme="minorHAnsi" w:hAnsiTheme="minorHAnsi" w:cs="Calibri"/>
        </w:rPr>
        <w:t>Пеньков Ю.А. Другие Соловки. Заметки о невидимой жизни острова. Фотографии автора. – М.: ООО «Ваш полиграфический партнер», 2012. -176 с.</w:t>
      </w:r>
    </w:p>
    <w:p w:rsidR="00D12284" w:rsidRPr="00F509B1" w:rsidRDefault="00D12284" w:rsidP="00F509B1">
      <w:pPr>
        <w:pStyle w:val="afe"/>
        <w:numPr>
          <w:ilvl w:val="0"/>
          <w:numId w:val="11"/>
        </w:numPr>
        <w:rPr>
          <w:rFonts w:asciiTheme="minorHAnsi" w:hAnsiTheme="minorHAnsi" w:cs="Calibri"/>
        </w:rPr>
      </w:pPr>
      <w:r w:rsidRPr="00F509B1">
        <w:rPr>
          <w:rFonts w:asciiTheme="minorHAnsi" w:hAnsiTheme="minorHAnsi" w:cs="Calibri"/>
        </w:rPr>
        <w:t>Поэты – узники ГУЛАГа/ Сост. Вступ. Ст. З.А. Веселой – 2-е изд. – М.: Возвращение, 2011. – 224с.</w:t>
      </w:r>
    </w:p>
    <w:p w:rsidR="00F509B1" w:rsidRPr="00F509B1" w:rsidRDefault="00F509B1" w:rsidP="00F509B1">
      <w:pPr>
        <w:pStyle w:val="afe"/>
        <w:numPr>
          <w:ilvl w:val="0"/>
          <w:numId w:val="11"/>
        </w:numPr>
        <w:rPr>
          <w:rFonts w:asciiTheme="minorHAnsi" w:hAnsiTheme="minorHAnsi" w:cs="Calibri"/>
        </w:rPr>
      </w:pPr>
      <w:r w:rsidRPr="00F509B1">
        <w:rPr>
          <w:rFonts w:asciiTheme="minorHAnsi" w:hAnsiTheme="minorHAnsi" w:cs="Calibri"/>
        </w:rPr>
        <w:t>Путеводитель по Соловецкой обители и ее скитам «Во отоце океана моря…» ???????</w:t>
      </w:r>
    </w:p>
    <w:p w:rsidR="00D12284" w:rsidRPr="00F509B1" w:rsidRDefault="00D12284" w:rsidP="00F509B1">
      <w:pPr>
        <w:pStyle w:val="afe"/>
        <w:numPr>
          <w:ilvl w:val="0"/>
          <w:numId w:val="11"/>
        </w:numPr>
        <w:rPr>
          <w:rFonts w:asciiTheme="minorHAnsi" w:hAnsiTheme="minorHAnsi" w:cs="Calibri"/>
        </w:rPr>
      </w:pPr>
      <w:r w:rsidRPr="00F509B1">
        <w:rPr>
          <w:rFonts w:asciiTheme="minorHAnsi" w:hAnsiTheme="minorHAnsi" w:cs="Calibri"/>
        </w:rPr>
        <w:t>Русский Север: От Соловков до Валаама/ Сост. А.Андреев, С Шумов. – М., Алгоритм, 2007. – 400с.</w:t>
      </w:r>
    </w:p>
    <w:p w:rsidR="00D12284" w:rsidRPr="00F509B1" w:rsidRDefault="00D12284" w:rsidP="00F509B1">
      <w:pPr>
        <w:pStyle w:val="afe"/>
        <w:numPr>
          <w:ilvl w:val="0"/>
          <w:numId w:val="11"/>
        </w:numPr>
        <w:rPr>
          <w:rFonts w:asciiTheme="minorHAnsi" w:hAnsiTheme="minorHAnsi" w:cs="Calibri"/>
        </w:rPr>
      </w:pPr>
      <w:r w:rsidRPr="00F509B1">
        <w:rPr>
          <w:rFonts w:asciiTheme="minorHAnsi" w:hAnsiTheme="minorHAnsi" w:cs="Calibri"/>
        </w:rPr>
        <w:t>Савицкая О.Д. Соловецкая крепость (архитектура и раставрация). – Архангельск: Правда Севера, 2005. – 160с.,ил.</w:t>
      </w:r>
    </w:p>
    <w:p w:rsidR="00D12284" w:rsidRPr="00F509B1" w:rsidRDefault="00D12284" w:rsidP="00F509B1">
      <w:pPr>
        <w:pStyle w:val="afe"/>
        <w:numPr>
          <w:ilvl w:val="0"/>
          <w:numId w:val="11"/>
        </w:numPr>
        <w:rPr>
          <w:rFonts w:asciiTheme="minorHAnsi" w:hAnsiTheme="minorHAnsi" w:cs="Calibri"/>
        </w:rPr>
      </w:pPr>
      <w:r w:rsidRPr="00F509B1">
        <w:rPr>
          <w:rFonts w:asciiTheme="minorHAnsi" w:hAnsiTheme="minorHAnsi" w:cs="Calibri"/>
        </w:rPr>
        <w:t>Ширяев Б.Н. Неугасимая лампада. – М., Издательство Сретенского мрнастыря, 2008. – 432с.</w:t>
      </w:r>
    </w:p>
    <w:p w:rsidR="00D12284" w:rsidRPr="00CD7355" w:rsidRDefault="00D12284" w:rsidP="00D12284">
      <w:pPr>
        <w:ind w:left="0"/>
        <w:rPr>
          <w:rFonts w:asciiTheme="minorHAnsi" w:hAnsiTheme="minorHAnsi" w:cs="Calibri"/>
          <w:b/>
        </w:rPr>
      </w:pPr>
      <w:r w:rsidRPr="00CD7355">
        <w:rPr>
          <w:rFonts w:asciiTheme="minorHAnsi" w:hAnsiTheme="minorHAnsi" w:cs="Calibri"/>
          <w:b/>
        </w:rPr>
        <w:t>Основные Интернет-источники:</w:t>
      </w:r>
    </w:p>
    <w:p w:rsidR="00D12284" w:rsidRPr="00CD7355" w:rsidRDefault="0057750E" w:rsidP="00D12284">
      <w:pPr>
        <w:ind w:left="0"/>
        <w:rPr>
          <w:rFonts w:asciiTheme="minorHAnsi" w:hAnsiTheme="minorHAnsi" w:cs="Calibri"/>
        </w:rPr>
      </w:pPr>
      <w:hyperlink r:id="rId88" w:history="1">
        <w:r w:rsidR="00D12284" w:rsidRPr="00CD7355">
          <w:rPr>
            <w:rStyle w:val="a6"/>
            <w:rFonts w:asciiTheme="minorHAnsi" w:hAnsiTheme="minorHAnsi" w:cs="Calibri"/>
          </w:rPr>
          <w:t>http://www.solovki.ca/</w:t>
        </w:r>
      </w:hyperlink>
      <w:r w:rsidR="00D12284" w:rsidRPr="00CD7355">
        <w:rPr>
          <w:rFonts w:asciiTheme="minorHAnsi" w:hAnsiTheme="minorHAnsi" w:cs="Calibri"/>
        </w:rPr>
        <w:t xml:space="preserve">  - Энциклопедия Соловков</w:t>
      </w:r>
    </w:p>
    <w:p w:rsidR="00D12284" w:rsidRPr="00CD7355" w:rsidRDefault="0057750E" w:rsidP="00D12284">
      <w:pPr>
        <w:ind w:left="0"/>
        <w:rPr>
          <w:rFonts w:asciiTheme="minorHAnsi" w:hAnsiTheme="minorHAnsi" w:cs="Calibri"/>
        </w:rPr>
      </w:pPr>
      <w:hyperlink r:id="rId89" w:history="1">
        <w:r w:rsidR="00D12284" w:rsidRPr="00CD7355">
          <w:rPr>
            <w:rStyle w:val="a6"/>
            <w:rFonts w:asciiTheme="minorHAnsi" w:hAnsiTheme="minorHAnsi" w:cs="Calibri"/>
          </w:rPr>
          <w:t>http://www.solovky.ru/</w:t>
        </w:r>
      </w:hyperlink>
      <w:r w:rsidR="00D12284" w:rsidRPr="00CD7355">
        <w:rPr>
          <w:rFonts w:asciiTheme="minorHAnsi" w:hAnsiTheme="minorHAnsi" w:cs="Calibri"/>
        </w:rPr>
        <w:t xml:space="preserve">  - Сайт Соловецкого музея-заповедника</w:t>
      </w:r>
    </w:p>
    <w:p w:rsidR="00D12284" w:rsidRPr="00CD7355" w:rsidRDefault="0057750E" w:rsidP="00D12284">
      <w:pPr>
        <w:ind w:left="0"/>
        <w:rPr>
          <w:rFonts w:asciiTheme="minorHAnsi" w:hAnsiTheme="minorHAnsi" w:cs="Calibri"/>
        </w:rPr>
      </w:pPr>
      <w:hyperlink r:id="rId90" w:history="1">
        <w:r w:rsidR="00D12284" w:rsidRPr="00CD7355">
          <w:rPr>
            <w:rStyle w:val="a6"/>
            <w:rFonts w:asciiTheme="minorHAnsi" w:hAnsiTheme="minorHAnsi" w:cs="Calibri"/>
          </w:rPr>
          <w:t>http://www.welcome.solovki.name/</w:t>
        </w:r>
      </w:hyperlink>
      <w:r w:rsidR="00D12284" w:rsidRPr="00CD7355">
        <w:rPr>
          <w:rFonts w:asciiTheme="minorHAnsi" w:hAnsiTheme="minorHAnsi" w:cs="Calibri"/>
        </w:rPr>
        <w:t xml:space="preserve">  - Сайт Соловецкого центра гостеприимства</w:t>
      </w:r>
    </w:p>
    <w:p w:rsidR="00D12284" w:rsidRPr="00CD7355" w:rsidRDefault="0057750E" w:rsidP="00D12284">
      <w:pPr>
        <w:ind w:left="0"/>
        <w:rPr>
          <w:rFonts w:asciiTheme="minorHAnsi" w:hAnsiTheme="minorHAnsi" w:cs="Calibri"/>
        </w:rPr>
      </w:pPr>
      <w:hyperlink r:id="rId91" w:history="1">
        <w:r w:rsidR="00D12284" w:rsidRPr="00CD7355">
          <w:rPr>
            <w:rStyle w:val="a6"/>
            <w:rFonts w:asciiTheme="minorHAnsi" w:hAnsiTheme="minorHAnsi" w:cs="Calibri"/>
          </w:rPr>
          <w:t>http://www.nasolovki.ru/</w:t>
        </w:r>
      </w:hyperlink>
      <w:r w:rsidR="00D12284" w:rsidRPr="00CD7355">
        <w:rPr>
          <w:rFonts w:asciiTheme="minorHAnsi" w:hAnsiTheme="minorHAnsi" w:cs="Calibri"/>
        </w:rPr>
        <w:t xml:space="preserve"> - Сайт Туристско-информационного центра «</w:t>
      </w:r>
      <w:r w:rsidR="00D12284" w:rsidRPr="00CD7355">
        <w:rPr>
          <w:rFonts w:asciiTheme="minorHAnsi" w:hAnsiTheme="minorHAnsi" w:cs="Calibri"/>
          <w:bCs/>
        </w:rPr>
        <w:t>Соловки</w:t>
      </w:r>
      <w:r w:rsidR="00D12284" w:rsidRPr="00CD7355">
        <w:rPr>
          <w:rFonts w:asciiTheme="minorHAnsi" w:hAnsiTheme="minorHAnsi" w:cs="Calibri"/>
        </w:rPr>
        <w:t xml:space="preserve">» – первой единой туристической службы для гостей </w:t>
      </w:r>
      <w:r w:rsidR="00D12284" w:rsidRPr="00CD7355">
        <w:rPr>
          <w:rFonts w:asciiTheme="minorHAnsi" w:hAnsiTheme="minorHAnsi" w:cs="Calibri"/>
          <w:bCs/>
        </w:rPr>
        <w:t>Соловецкого архипелага</w:t>
      </w:r>
      <w:r w:rsidR="00D12284" w:rsidRPr="00CD7355">
        <w:rPr>
          <w:rFonts w:asciiTheme="minorHAnsi" w:hAnsiTheme="minorHAnsi" w:cs="Calibri"/>
        </w:rPr>
        <w:t xml:space="preserve"> и путешественников, планирующих поездку на </w:t>
      </w:r>
      <w:r w:rsidR="00D12284" w:rsidRPr="00CD7355">
        <w:rPr>
          <w:rFonts w:asciiTheme="minorHAnsi" w:hAnsiTheme="minorHAnsi" w:cs="Calibri"/>
          <w:bCs/>
        </w:rPr>
        <w:t>Соловки</w:t>
      </w:r>
      <w:r w:rsidR="00D12284" w:rsidRPr="00CD7355">
        <w:rPr>
          <w:rFonts w:asciiTheme="minorHAnsi" w:hAnsiTheme="minorHAnsi" w:cs="Calibri"/>
        </w:rPr>
        <w:t xml:space="preserve">. Бесплатный сервис создан при поддержке экскурсионного бюро </w:t>
      </w:r>
      <w:hyperlink r:id="rId92" w:tgtFrame="_blank" w:tooltip="экскурсионное бюро" w:history="1">
        <w:r w:rsidR="00D12284" w:rsidRPr="00CD7355">
          <w:rPr>
            <w:rStyle w:val="a6"/>
            <w:rFonts w:asciiTheme="minorHAnsi" w:hAnsiTheme="minorHAnsi" w:cs="Calibri"/>
            <w:bCs/>
          </w:rPr>
          <w:t>«Независимые гиды</w:t>
        </w:r>
      </w:hyperlink>
      <w:r w:rsidR="00D12284" w:rsidRPr="00CD7355">
        <w:rPr>
          <w:rFonts w:asciiTheme="minorHAnsi" w:hAnsiTheme="minorHAnsi" w:cs="Calibri"/>
        </w:rPr>
        <w:t xml:space="preserve">» и состоит из инфо-сайта </w:t>
      </w:r>
      <w:r w:rsidR="00D12284" w:rsidRPr="00CD7355">
        <w:rPr>
          <w:rFonts w:asciiTheme="minorHAnsi" w:hAnsiTheme="minorHAnsi" w:cs="Calibri"/>
          <w:bCs/>
        </w:rPr>
        <w:t>nasolovki.ru</w:t>
      </w:r>
      <w:r w:rsidR="00D12284" w:rsidRPr="00CD7355">
        <w:rPr>
          <w:rFonts w:asciiTheme="minorHAnsi" w:hAnsiTheme="minorHAnsi" w:cs="Calibri"/>
        </w:rPr>
        <w:t xml:space="preserve">, телефона горячей линии </w:t>
      </w:r>
      <w:r w:rsidR="00D12284" w:rsidRPr="00CD7355">
        <w:rPr>
          <w:rFonts w:asciiTheme="minorHAnsi" w:hAnsiTheme="minorHAnsi" w:cs="Calibri"/>
          <w:bCs/>
        </w:rPr>
        <w:t>+7 921 243 239</w:t>
      </w:r>
      <w:r w:rsidR="00D12284" w:rsidRPr="00CD7355">
        <w:rPr>
          <w:rFonts w:asciiTheme="minorHAnsi" w:hAnsiTheme="minorHAnsi" w:cs="Calibri"/>
        </w:rPr>
        <w:t xml:space="preserve">3 и печатного туристско-информационного вестника </w:t>
      </w:r>
      <w:r w:rsidR="00D12284" w:rsidRPr="00CD7355">
        <w:rPr>
          <w:rFonts w:asciiTheme="minorHAnsi" w:hAnsiTheme="minorHAnsi" w:cs="Calibri"/>
          <w:bCs/>
        </w:rPr>
        <w:t>"На Соловки"</w:t>
      </w:r>
      <w:r w:rsidR="00D12284" w:rsidRPr="00CD7355">
        <w:rPr>
          <w:rFonts w:asciiTheme="minorHAnsi" w:hAnsiTheme="minorHAnsi" w:cs="Calibri"/>
        </w:rPr>
        <w:t>.</w:t>
      </w:r>
    </w:p>
    <w:p w:rsidR="00D12284" w:rsidRPr="00CD7355" w:rsidRDefault="0057750E" w:rsidP="00D12284">
      <w:pPr>
        <w:ind w:left="0"/>
        <w:rPr>
          <w:rFonts w:asciiTheme="minorHAnsi" w:hAnsiTheme="minorHAnsi" w:cs="Calibri"/>
        </w:rPr>
      </w:pPr>
      <w:hyperlink r:id="rId93" w:history="1">
        <w:r w:rsidR="00D12284" w:rsidRPr="00CD7355">
          <w:rPr>
            <w:rStyle w:val="a6"/>
            <w:rFonts w:asciiTheme="minorHAnsi" w:hAnsiTheme="minorHAnsi" w:cs="Calibri"/>
          </w:rPr>
          <w:t>http://gorod.tomsk.ru/index-1244311994.php</w:t>
        </w:r>
      </w:hyperlink>
      <w:r w:rsidR="00D12284" w:rsidRPr="00CD7355">
        <w:rPr>
          <w:rFonts w:asciiTheme="minorHAnsi" w:hAnsiTheme="minorHAnsi" w:cs="Calibri"/>
        </w:rPr>
        <w:t xml:space="preserve"> Чудный сайт с классными фотками и добрыми комментариями.</w:t>
      </w:r>
    </w:p>
    <w:p w:rsidR="00D12284" w:rsidRPr="00CD7355" w:rsidRDefault="0057750E" w:rsidP="00D12284">
      <w:pPr>
        <w:ind w:left="0"/>
        <w:rPr>
          <w:rFonts w:asciiTheme="minorHAnsi" w:hAnsiTheme="minorHAnsi" w:cs="Calibri"/>
        </w:rPr>
      </w:pPr>
      <w:hyperlink r:id="rId94" w:history="1">
        <w:r w:rsidR="00D12284" w:rsidRPr="00CD7355">
          <w:rPr>
            <w:rStyle w:val="a6"/>
            <w:rFonts w:asciiTheme="minorHAnsi" w:hAnsiTheme="minorHAnsi" w:cs="Calibri"/>
          </w:rPr>
          <w:t>http://www.liveinternet.ru/users/3485865/post144145740/</w:t>
        </w:r>
      </w:hyperlink>
      <w:r w:rsidR="00D12284" w:rsidRPr="00CD7355">
        <w:rPr>
          <w:rFonts w:asciiTheme="minorHAnsi" w:hAnsiTheme="minorHAnsi" w:cs="Calibri"/>
        </w:rPr>
        <w:t xml:space="preserve"> см. выше</w:t>
      </w:r>
    </w:p>
    <w:p w:rsidR="00D12284" w:rsidRPr="00CD7355" w:rsidRDefault="0057750E" w:rsidP="00D12284">
      <w:pPr>
        <w:ind w:left="0"/>
        <w:jc w:val="both"/>
        <w:rPr>
          <w:rFonts w:asciiTheme="minorHAnsi" w:hAnsiTheme="minorHAnsi" w:cs="Calibri"/>
        </w:rPr>
      </w:pPr>
      <w:hyperlink r:id="rId95" w:history="1">
        <w:r w:rsidR="00D12284" w:rsidRPr="00CD7355">
          <w:rPr>
            <w:rStyle w:val="a6"/>
            <w:rFonts w:asciiTheme="minorHAnsi" w:hAnsiTheme="minorHAnsi" w:cs="Calibri"/>
          </w:rPr>
          <w:t>http://www.solovki.ru/</w:t>
        </w:r>
      </w:hyperlink>
      <w:r w:rsidR="00D12284" w:rsidRPr="00CD7355">
        <w:rPr>
          <w:rFonts w:asciiTheme="minorHAnsi" w:hAnsiTheme="minorHAnsi" w:cs="Calibri"/>
        </w:rPr>
        <w:t xml:space="preserve">  - Все о Соловецких островах</w:t>
      </w:r>
    </w:p>
    <w:p w:rsidR="00D12284" w:rsidRPr="00CD7355" w:rsidRDefault="0057750E" w:rsidP="00D12284">
      <w:pPr>
        <w:ind w:left="0"/>
        <w:jc w:val="both"/>
        <w:rPr>
          <w:rFonts w:asciiTheme="minorHAnsi" w:hAnsiTheme="minorHAnsi" w:cs="Calibri"/>
        </w:rPr>
      </w:pPr>
      <w:hyperlink r:id="rId96" w:history="1">
        <w:r w:rsidR="00D12284" w:rsidRPr="00CD7355">
          <w:rPr>
            <w:rStyle w:val="a6"/>
            <w:rFonts w:asciiTheme="minorHAnsi" w:hAnsiTheme="minorHAnsi" w:cs="Calibri"/>
          </w:rPr>
          <w:t>http://www.solovki.info/</w:t>
        </w:r>
      </w:hyperlink>
      <w:r w:rsidR="00D12284" w:rsidRPr="00CD7355">
        <w:rPr>
          <w:rFonts w:asciiTheme="minorHAnsi" w:hAnsiTheme="minorHAnsi" w:cs="Calibri"/>
        </w:rPr>
        <w:t xml:space="preserve">  - Сайт Соловецкого морского музея</w:t>
      </w:r>
    </w:p>
    <w:p w:rsidR="00D12284" w:rsidRPr="00CD7355" w:rsidRDefault="0057750E" w:rsidP="00D12284">
      <w:pPr>
        <w:ind w:left="0"/>
        <w:rPr>
          <w:rFonts w:asciiTheme="minorHAnsi" w:hAnsiTheme="minorHAnsi" w:cs="Calibri"/>
        </w:rPr>
      </w:pPr>
      <w:hyperlink r:id="rId97" w:history="1">
        <w:r w:rsidR="00D12284" w:rsidRPr="00CD7355">
          <w:rPr>
            <w:rStyle w:val="a6"/>
            <w:rFonts w:asciiTheme="minorHAnsi" w:hAnsiTheme="minorHAnsi" w:cs="Calibri"/>
          </w:rPr>
          <w:t>http://www.solovki-monastyr.ru/</w:t>
        </w:r>
      </w:hyperlink>
      <w:r w:rsidR="00D12284" w:rsidRPr="00CD7355">
        <w:rPr>
          <w:rFonts w:asciiTheme="minorHAnsi" w:hAnsiTheme="minorHAnsi" w:cs="Calibri"/>
        </w:rPr>
        <w:t xml:space="preserve">  - Сайт Спасо-Преображенского Соловецкого     </w:t>
      </w:r>
    </w:p>
    <w:p w:rsidR="00D12284" w:rsidRPr="00CD7355" w:rsidRDefault="00D12284" w:rsidP="00D12284">
      <w:pPr>
        <w:ind w:left="0"/>
        <w:rPr>
          <w:rFonts w:asciiTheme="minorHAnsi" w:hAnsiTheme="minorHAnsi" w:cs="Calibri"/>
        </w:rPr>
      </w:pPr>
      <w:r w:rsidRPr="00CD7355">
        <w:rPr>
          <w:rFonts w:asciiTheme="minorHAnsi" w:hAnsiTheme="minorHAnsi" w:cs="Calibri"/>
        </w:rPr>
        <w:t>ставропигиального мужского монастыря</w:t>
      </w:r>
    </w:p>
    <w:p w:rsidR="00D12284" w:rsidRPr="00CD7355" w:rsidRDefault="0057750E" w:rsidP="00D12284">
      <w:pPr>
        <w:ind w:left="0"/>
        <w:rPr>
          <w:rFonts w:asciiTheme="minorHAnsi" w:hAnsiTheme="minorHAnsi" w:cs="Calibri"/>
        </w:rPr>
      </w:pPr>
      <w:hyperlink r:id="rId98" w:history="1">
        <w:r w:rsidR="00D12284" w:rsidRPr="00CD7355">
          <w:rPr>
            <w:rStyle w:val="a6"/>
            <w:rFonts w:asciiTheme="minorHAnsi" w:hAnsiTheme="minorHAnsi" w:cs="Calibri"/>
          </w:rPr>
          <w:t>http://www.gulagmuseum.org</w:t>
        </w:r>
      </w:hyperlink>
      <w:r w:rsidR="00D12284" w:rsidRPr="00CD7355">
        <w:rPr>
          <w:rFonts w:asciiTheme="minorHAnsi" w:hAnsiTheme="minorHAnsi" w:cs="Calibri"/>
        </w:rPr>
        <w:t xml:space="preserve"> Виртуальный музей ГУЛАГа</w:t>
      </w:r>
    </w:p>
    <w:p w:rsidR="00D12284" w:rsidRPr="00CD7355" w:rsidRDefault="00D12284" w:rsidP="00D12284">
      <w:pPr>
        <w:shd w:val="clear" w:color="auto" w:fill="FFFFFF"/>
        <w:ind w:left="0"/>
        <w:rPr>
          <w:rFonts w:asciiTheme="minorHAnsi" w:hAnsiTheme="minorHAnsi" w:cs="Calibri"/>
          <w:b/>
          <w:color w:val="2D2D2D"/>
        </w:rPr>
      </w:pPr>
      <w:r w:rsidRPr="00CD7355">
        <w:rPr>
          <w:rFonts w:asciiTheme="minorHAnsi" w:hAnsiTheme="minorHAnsi" w:cs="Calibri"/>
          <w:color w:val="2D2D2D"/>
        </w:rPr>
        <w:t> </w:t>
      </w:r>
      <w:r w:rsidRPr="00CD7355">
        <w:rPr>
          <w:rFonts w:asciiTheme="minorHAnsi" w:hAnsiTheme="minorHAnsi" w:cs="Calibri"/>
          <w:b/>
          <w:color w:val="2D2D2D"/>
        </w:rPr>
        <w:t>Кино и видеоматериалы:</w:t>
      </w:r>
    </w:p>
    <w:p w:rsidR="00D12284" w:rsidRPr="00CD7355" w:rsidRDefault="00D12284" w:rsidP="00D12284">
      <w:pPr>
        <w:shd w:val="clear" w:color="auto" w:fill="FFFFFF"/>
        <w:ind w:left="0"/>
        <w:rPr>
          <w:rFonts w:asciiTheme="minorHAnsi" w:hAnsiTheme="minorHAnsi" w:cs="Calibri"/>
          <w:color w:val="2D2D2D"/>
        </w:rPr>
      </w:pPr>
      <w:r w:rsidRPr="00CD7355">
        <w:rPr>
          <w:rFonts w:asciiTheme="minorHAnsi" w:hAnsiTheme="minorHAnsi" w:cs="Calibri"/>
          <w:color w:val="2D2D2D"/>
        </w:rPr>
        <w:t>«Остров»  Реж. П. Лунгин, 2007</w:t>
      </w:r>
    </w:p>
    <w:p w:rsidR="00D12284" w:rsidRPr="00CD7355" w:rsidRDefault="00D12284" w:rsidP="00D12284">
      <w:pPr>
        <w:shd w:val="clear" w:color="auto" w:fill="FFFFFF"/>
        <w:ind w:left="0"/>
        <w:rPr>
          <w:rFonts w:asciiTheme="minorHAnsi" w:hAnsiTheme="minorHAnsi" w:cs="Calibri"/>
          <w:color w:val="2D2D2D"/>
        </w:rPr>
      </w:pPr>
      <w:r w:rsidRPr="00CD7355">
        <w:rPr>
          <w:rFonts w:asciiTheme="minorHAnsi" w:hAnsiTheme="minorHAnsi" w:cs="Calibri"/>
          <w:color w:val="2D2D2D"/>
        </w:rPr>
        <w:t>«Царь» Реж. П Лунгин, 2009</w:t>
      </w:r>
    </w:p>
    <w:p w:rsidR="00D12284" w:rsidRPr="00CD7355" w:rsidRDefault="00D12284" w:rsidP="00D12284">
      <w:pPr>
        <w:shd w:val="clear" w:color="auto" w:fill="FFFFFF"/>
        <w:ind w:left="0"/>
        <w:rPr>
          <w:rFonts w:asciiTheme="minorHAnsi" w:hAnsiTheme="minorHAnsi" w:cs="Calibri"/>
          <w:color w:val="2D2D2D"/>
        </w:rPr>
      </w:pPr>
      <w:r w:rsidRPr="00CD7355">
        <w:rPr>
          <w:rStyle w:val="afa"/>
          <w:rFonts w:asciiTheme="minorHAnsi" w:hAnsiTheme="minorHAnsi" w:cs="Calibri"/>
          <w:b w:val="0"/>
        </w:rPr>
        <w:t>«Соловки (Соловецкие лагеря особого назначения)». В 7 частях. Выпуск Совкино. 1928. Режиссер А.А. Черкасов, оператор С.Г. Савенко, художник Р.Ф. Банцан                           http://urokiistorii.ru/media/video/2010/04/kontslager-na-kinoekrane</w:t>
      </w:r>
      <w:r w:rsidRPr="00CD7355">
        <w:rPr>
          <w:rFonts w:asciiTheme="minorHAnsi" w:hAnsiTheme="minorHAnsi" w:cs="Calibri"/>
          <w:color w:val="2D2D2D"/>
        </w:rPr>
        <w:t xml:space="preserve"> </w:t>
      </w:r>
    </w:p>
    <w:p w:rsidR="00D12284" w:rsidRPr="00CD7355" w:rsidRDefault="00D12284" w:rsidP="00D12284">
      <w:pPr>
        <w:shd w:val="clear" w:color="auto" w:fill="FFFFFF"/>
        <w:ind w:left="0"/>
        <w:rPr>
          <w:rFonts w:asciiTheme="minorHAnsi" w:hAnsiTheme="minorHAnsi" w:cs="Calibri"/>
          <w:color w:val="2D2D2D"/>
        </w:rPr>
      </w:pPr>
      <w:r w:rsidRPr="00CD7355">
        <w:rPr>
          <w:rFonts w:asciiTheme="minorHAnsi" w:hAnsiTheme="minorHAnsi" w:cs="Calibri"/>
          <w:color w:val="2D2D2D"/>
        </w:rPr>
        <w:t>«Горький»  http://www.5-tv.ru/video/history/gorky/</w:t>
      </w:r>
    </w:p>
    <w:p w:rsidR="00D12284" w:rsidRPr="00CD7355" w:rsidRDefault="00D12284" w:rsidP="00D12284">
      <w:pPr>
        <w:ind w:left="0"/>
        <w:rPr>
          <w:rFonts w:asciiTheme="minorHAnsi" w:hAnsiTheme="minorHAnsi" w:cs="Calibri"/>
        </w:rPr>
      </w:pPr>
    </w:p>
    <w:p w:rsidR="00D12284" w:rsidRPr="00CD7355" w:rsidRDefault="00D12284" w:rsidP="00D12284">
      <w:pPr>
        <w:ind w:left="0"/>
        <w:rPr>
          <w:rFonts w:asciiTheme="minorHAnsi" w:hAnsiTheme="minorHAnsi" w:cs="Calibri"/>
        </w:rPr>
      </w:pPr>
    </w:p>
    <w:p w:rsidR="00D12284" w:rsidRPr="00CD7355" w:rsidRDefault="00D12284" w:rsidP="00D12284">
      <w:pPr>
        <w:ind w:left="0"/>
        <w:rPr>
          <w:rFonts w:asciiTheme="minorHAnsi" w:hAnsiTheme="minorHAnsi" w:cs="Calibri"/>
        </w:rPr>
      </w:pPr>
    </w:p>
    <w:p w:rsidR="006A7BE8" w:rsidRPr="00CD7355" w:rsidRDefault="006A7BE8" w:rsidP="00D12284">
      <w:pPr>
        <w:pStyle w:val="1"/>
        <w:jc w:val="center"/>
        <w:rPr>
          <w:rFonts w:asciiTheme="minorHAnsi" w:hAnsiTheme="minorHAnsi"/>
        </w:rPr>
      </w:pPr>
    </w:p>
    <w:sectPr w:rsidR="006A7BE8" w:rsidRPr="00CD7355" w:rsidSect="007664A6">
      <w:footerReference w:type="default" r:id="rId99"/>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3AE" w:rsidRDefault="001D53AE" w:rsidP="007A20FD">
      <w:r>
        <w:separator/>
      </w:r>
    </w:p>
  </w:endnote>
  <w:endnote w:type="continuationSeparator" w:id="0">
    <w:p w:rsidR="001D53AE" w:rsidRDefault="001D53AE" w:rsidP="007A2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2473458"/>
      <w:docPartObj>
        <w:docPartGallery w:val="Page Numbers (Bottom of Page)"/>
        <w:docPartUnique/>
      </w:docPartObj>
    </w:sdtPr>
    <w:sdtEndPr/>
    <w:sdtContent>
      <w:p w:rsidR="0007352B" w:rsidRDefault="0007352B">
        <w:pPr>
          <w:pStyle w:val="ab"/>
          <w:jc w:val="right"/>
        </w:pPr>
        <w:r>
          <w:fldChar w:fldCharType="begin"/>
        </w:r>
        <w:r>
          <w:instrText>PAGE   \* MERGEFORMAT</w:instrText>
        </w:r>
        <w:r>
          <w:fldChar w:fldCharType="separate"/>
        </w:r>
        <w:r w:rsidR="0057750E">
          <w:rPr>
            <w:noProof/>
          </w:rPr>
          <w:t>54</w:t>
        </w:r>
        <w:r>
          <w:fldChar w:fldCharType="end"/>
        </w:r>
      </w:p>
    </w:sdtContent>
  </w:sdt>
  <w:p w:rsidR="0007352B" w:rsidRDefault="0007352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3AE" w:rsidRDefault="001D53AE" w:rsidP="007A20FD">
      <w:r>
        <w:separator/>
      </w:r>
    </w:p>
  </w:footnote>
  <w:footnote w:type="continuationSeparator" w:id="0">
    <w:p w:rsidR="001D53AE" w:rsidRDefault="001D53AE" w:rsidP="007A20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C24220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lvl w:ilvl="0">
      <w:start w:val="1"/>
      <w:numFmt w:val="decimal"/>
      <w:lvlText w:val="%1."/>
      <w:lvlJc w:val="left"/>
      <w:pPr>
        <w:tabs>
          <w:tab w:val="num" w:pos="360"/>
        </w:tabs>
        <w:ind w:left="360" w:hanging="360"/>
      </w:pPr>
    </w:lvl>
  </w:abstractNum>
  <w:abstractNum w:abstractNumId="2" w15:restartNumberingAfterBreak="0">
    <w:nsid w:val="00000006"/>
    <w:multiLevelType w:val="singleLevel"/>
    <w:tmpl w:val="00000006"/>
    <w:name w:val="WW8Num8"/>
    <w:lvl w:ilvl="0">
      <w:start w:val="1"/>
      <w:numFmt w:val="decimal"/>
      <w:lvlText w:val="%1."/>
      <w:lvlJc w:val="left"/>
      <w:pPr>
        <w:tabs>
          <w:tab w:val="num" w:pos="720"/>
        </w:tabs>
        <w:ind w:left="720" w:hanging="360"/>
      </w:pPr>
    </w:lvl>
  </w:abstractNum>
  <w:abstractNum w:abstractNumId="3" w15:restartNumberingAfterBreak="0">
    <w:nsid w:val="0000000C"/>
    <w:multiLevelType w:val="singleLevel"/>
    <w:tmpl w:val="0000000C"/>
    <w:name w:val="WW8Num25"/>
    <w:lvl w:ilvl="0">
      <w:start w:val="1"/>
      <w:numFmt w:val="bullet"/>
      <w:lvlText w:val=""/>
      <w:lvlJc w:val="left"/>
      <w:pPr>
        <w:tabs>
          <w:tab w:val="num" w:pos="720"/>
        </w:tabs>
        <w:ind w:left="720" w:hanging="360"/>
      </w:pPr>
      <w:rPr>
        <w:rFonts w:ascii="Symbol" w:hAnsi="Symbol"/>
      </w:rPr>
    </w:lvl>
  </w:abstractNum>
  <w:abstractNum w:abstractNumId="4" w15:restartNumberingAfterBreak="0">
    <w:nsid w:val="0B77754C"/>
    <w:multiLevelType w:val="multilevel"/>
    <w:tmpl w:val="4C7A6E60"/>
    <w:lvl w:ilvl="0">
      <w:start w:val="1"/>
      <w:numFmt w:val="decimal"/>
      <w:lvlText w:val="%1."/>
      <w:lvlJc w:val="left"/>
      <w:pPr>
        <w:ind w:left="360" w:hanging="360"/>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5" w15:restartNumberingAfterBreak="0">
    <w:nsid w:val="1C39790F"/>
    <w:multiLevelType w:val="hybridMultilevel"/>
    <w:tmpl w:val="89004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2F92E22"/>
    <w:multiLevelType w:val="multilevel"/>
    <w:tmpl w:val="F946A736"/>
    <w:lvl w:ilvl="0">
      <w:start w:val="1"/>
      <w:numFmt w:val="decimal"/>
      <w:lvlText w:val="%1."/>
      <w:lvlJc w:val="left"/>
      <w:pPr>
        <w:tabs>
          <w:tab w:val="num" w:pos="0"/>
        </w:tabs>
        <w:ind w:left="450" w:hanging="450"/>
      </w:pPr>
      <w:rPr>
        <w:rFonts w:hint="default"/>
      </w:rPr>
    </w:lvl>
    <w:lvl w:ilvl="1">
      <w:start w:val="4"/>
      <w:numFmt w:val="decimal"/>
      <w:lvlText w:val="%1.%2."/>
      <w:lvlJc w:val="left"/>
      <w:pPr>
        <w:tabs>
          <w:tab w:val="num" w:pos="0"/>
        </w:tabs>
        <w:ind w:left="1440" w:hanging="720"/>
      </w:pPr>
      <w:rPr>
        <w:rFonts w:hint="default"/>
      </w:rPr>
    </w:lvl>
    <w:lvl w:ilvl="2">
      <w:start w:val="1"/>
      <w:numFmt w:val="decimal"/>
      <w:lvlText w:val="%1.%2.%3."/>
      <w:lvlJc w:val="left"/>
      <w:pPr>
        <w:tabs>
          <w:tab w:val="num" w:pos="0"/>
        </w:tabs>
        <w:ind w:left="2160" w:hanging="720"/>
      </w:pPr>
      <w:rPr>
        <w:rFonts w:hint="default"/>
      </w:rPr>
    </w:lvl>
    <w:lvl w:ilvl="3">
      <w:start w:val="1"/>
      <w:numFmt w:val="decimal"/>
      <w:lvlText w:val="%1.%2.%3.%4."/>
      <w:lvlJc w:val="left"/>
      <w:pPr>
        <w:tabs>
          <w:tab w:val="num" w:pos="0"/>
        </w:tabs>
        <w:ind w:left="3240" w:hanging="108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5040" w:hanging="1440"/>
      </w:pPr>
      <w:rPr>
        <w:rFonts w:hint="default"/>
      </w:rPr>
    </w:lvl>
    <w:lvl w:ilvl="6">
      <w:start w:val="1"/>
      <w:numFmt w:val="decimal"/>
      <w:lvlText w:val="%1.%2.%3.%4.%5.%6.%7."/>
      <w:lvlJc w:val="left"/>
      <w:pPr>
        <w:tabs>
          <w:tab w:val="num" w:pos="0"/>
        </w:tabs>
        <w:ind w:left="6120" w:hanging="1800"/>
      </w:pPr>
      <w:rPr>
        <w:rFonts w:hint="default"/>
      </w:rPr>
    </w:lvl>
    <w:lvl w:ilvl="7">
      <w:start w:val="1"/>
      <w:numFmt w:val="decimal"/>
      <w:lvlText w:val="%1.%2.%3.%4.%5.%6.%7.%8."/>
      <w:lvlJc w:val="left"/>
      <w:pPr>
        <w:tabs>
          <w:tab w:val="num" w:pos="0"/>
        </w:tabs>
        <w:ind w:left="6840" w:hanging="1800"/>
      </w:pPr>
      <w:rPr>
        <w:rFonts w:hint="default"/>
      </w:rPr>
    </w:lvl>
    <w:lvl w:ilvl="8">
      <w:start w:val="1"/>
      <w:numFmt w:val="decimal"/>
      <w:lvlText w:val="%1.%2.%3.%4.%5.%6.%7.%8.%9."/>
      <w:lvlJc w:val="left"/>
      <w:pPr>
        <w:tabs>
          <w:tab w:val="num" w:pos="0"/>
        </w:tabs>
        <w:ind w:left="7920" w:hanging="2160"/>
      </w:pPr>
      <w:rPr>
        <w:rFonts w:hint="default"/>
      </w:rPr>
    </w:lvl>
  </w:abstractNum>
  <w:abstractNum w:abstractNumId="7" w15:restartNumberingAfterBreak="0">
    <w:nsid w:val="35287E14"/>
    <w:multiLevelType w:val="multilevel"/>
    <w:tmpl w:val="40020FC6"/>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5205582E"/>
    <w:multiLevelType w:val="multilevel"/>
    <w:tmpl w:val="3086CC20"/>
    <w:lvl w:ilvl="0">
      <w:start w:val="17"/>
      <w:numFmt w:val="decimal"/>
      <w:lvlText w:val="%1.0"/>
      <w:lvlJc w:val="left"/>
      <w:pPr>
        <w:ind w:left="540" w:hanging="540"/>
      </w:pPr>
      <w:rPr>
        <w:rFonts w:hint="default"/>
      </w:rPr>
    </w:lvl>
    <w:lvl w:ilvl="1">
      <w:start w:val="1"/>
      <w:numFmt w:val="decimalZero"/>
      <w:lvlText w:val="%1.%2"/>
      <w:lvlJc w:val="left"/>
      <w:pPr>
        <w:ind w:left="1248" w:hanging="54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 w15:restartNumberingAfterBreak="0">
    <w:nsid w:val="5F977318"/>
    <w:multiLevelType w:val="hybridMultilevel"/>
    <w:tmpl w:val="79F65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F777E54"/>
    <w:multiLevelType w:val="multilevel"/>
    <w:tmpl w:val="9732E6A0"/>
    <w:lvl w:ilvl="0">
      <w:start w:val="2"/>
      <w:numFmt w:val="decimal"/>
      <w:lvlText w:val="%1."/>
      <w:lvlJc w:val="left"/>
      <w:pPr>
        <w:ind w:left="450" w:hanging="450"/>
      </w:pPr>
      <w:rPr>
        <w:rFonts w:hint="default"/>
      </w:rPr>
    </w:lvl>
    <w:lvl w:ilvl="1">
      <w:start w:val="2"/>
      <w:numFmt w:val="decimal"/>
      <w:lvlText w:val="%1.%2."/>
      <w:lvlJc w:val="left"/>
      <w:pPr>
        <w:ind w:left="1800" w:hanging="72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0"/>
  </w:num>
  <w:num w:numId="2">
    <w:abstractNumId w:val="5"/>
  </w:num>
  <w:num w:numId="3">
    <w:abstractNumId w:val="10"/>
  </w:num>
  <w:num w:numId="4">
    <w:abstractNumId w:val="2"/>
  </w:num>
  <w:num w:numId="5">
    <w:abstractNumId w:val="3"/>
  </w:num>
  <w:num w:numId="6">
    <w:abstractNumId w:val="6"/>
  </w:num>
  <w:num w:numId="7">
    <w:abstractNumId w:val="8"/>
  </w:num>
  <w:num w:numId="8">
    <w:abstractNumId w:val="1"/>
  </w:num>
  <w:num w:numId="9">
    <w:abstractNumId w:val="7"/>
  </w:num>
  <w:num w:numId="10">
    <w:abstractNumId w:val="4"/>
  </w:num>
  <w:num w:numId="1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934"/>
    <w:rsid w:val="00001934"/>
    <w:rsid w:val="00037424"/>
    <w:rsid w:val="00061B80"/>
    <w:rsid w:val="0007352B"/>
    <w:rsid w:val="001038C2"/>
    <w:rsid w:val="001763DB"/>
    <w:rsid w:val="001B49B1"/>
    <w:rsid w:val="001C06C6"/>
    <w:rsid w:val="001C1E06"/>
    <w:rsid w:val="001D0747"/>
    <w:rsid w:val="001D53AE"/>
    <w:rsid w:val="001D759C"/>
    <w:rsid w:val="001D7786"/>
    <w:rsid w:val="002403C2"/>
    <w:rsid w:val="00271571"/>
    <w:rsid w:val="002B4461"/>
    <w:rsid w:val="002D1C9A"/>
    <w:rsid w:val="002E4D1F"/>
    <w:rsid w:val="00321F52"/>
    <w:rsid w:val="00345AE4"/>
    <w:rsid w:val="0034788C"/>
    <w:rsid w:val="0037605A"/>
    <w:rsid w:val="00382DF6"/>
    <w:rsid w:val="0039373D"/>
    <w:rsid w:val="004546FE"/>
    <w:rsid w:val="00457307"/>
    <w:rsid w:val="004D2F9F"/>
    <w:rsid w:val="004F72F0"/>
    <w:rsid w:val="0050537D"/>
    <w:rsid w:val="005156C3"/>
    <w:rsid w:val="0055217B"/>
    <w:rsid w:val="005535E3"/>
    <w:rsid w:val="005667D3"/>
    <w:rsid w:val="00571BA8"/>
    <w:rsid w:val="0057750E"/>
    <w:rsid w:val="0058580D"/>
    <w:rsid w:val="005B1931"/>
    <w:rsid w:val="005E6BDE"/>
    <w:rsid w:val="005F782A"/>
    <w:rsid w:val="00631B77"/>
    <w:rsid w:val="006327DB"/>
    <w:rsid w:val="006426A8"/>
    <w:rsid w:val="006A7BE8"/>
    <w:rsid w:val="0070272D"/>
    <w:rsid w:val="00763E01"/>
    <w:rsid w:val="007664A6"/>
    <w:rsid w:val="007868A9"/>
    <w:rsid w:val="007A20FD"/>
    <w:rsid w:val="007F3211"/>
    <w:rsid w:val="00800EA4"/>
    <w:rsid w:val="00811964"/>
    <w:rsid w:val="00853A24"/>
    <w:rsid w:val="00892AF3"/>
    <w:rsid w:val="00897C55"/>
    <w:rsid w:val="008F661C"/>
    <w:rsid w:val="009239E6"/>
    <w:rsid w:val="00955F7D"/>
    <w:rsid w:val="009A461B"/>
    <w:rsid w:val="009B799A"/>
    <w:rsid w:val="009E00AC"/>
    <w:rsid w:val="009F4C4D"/>
    <w:rsid w:val="00A021AB"/>
    <w:rsid w:val="00A04009"/>
    <w:rsid w:val="00A11053"/>
    <w:rsid w:val="00A45965"/>
    <w:rsid w:val="00A53026"/>
    <w:rsid w:val="00A53551"/>
    <w:rsid w:val="00A958D6"/>
    <w:rsid w:val="00AA1F7F"/>
    <w:rsid w:val="00AE4EF5"/>
    <w:rsid w:val="00AF07B2"/>
    <w:rsid w:val="00B0046B"/>
    <w:rsid w:val="00B03FF4"/>
    <w:rsid w:val="00B13A10"/>
    <w:rsid w:val="00B2026F"/>
    <w:rsid w:val="00B20753"/>
    <w:rsid w:val="00B47B20"/>
    <w:rsid w:val="00B701E0"/>
    <w:rsid w:val="00BA1428"/>
    <w:rsid w:val="00BA464B"/>
    <w:rsid w:val="00BB058F"/>
    <w:rsid w:val="00BB6097"/>
    <w:rsid w:val="00BD3861"/>
    <w:rsid w:val="00BE740E"/>
    <w:rsid w:val="00C3494B"/>
    <w:rsid w:val="00C34F92"/>
    <w:rsid w:val="00C40052"/>
    <w:rsid w:val="00C54321"/>
    <w:rsid w:val="00C76B20"/>
    <w:rsid w:val="00C863ED"/>
    <w:rsid w:val="00CA0161"/>
    <w:rsid w:val="00CD7355"/>
    <w:rsid w:val="00CF3F84"/>
    <w:rsid w:val="00D06D7D"/>
    <w:rsid w:val="00D12284"/>
    <w:rsid w:val="00D14311"/>
    <w:rsid w:val="00D35248"/>
    <w:rsid w:val="00D4156F"/>
    <w:rsid w:val="00D45120"/>
    <w:rsid w:val="00D542B5"/>
    <w:rsid w:val="00D60553"/>
    <w:rsid w:val="00D7194D"/>
    <w:rsid w:val="00DA06C2"/>
    <w:rsid w:val="00DA4DFE"/>
    <w:rsid w:val="00DE2CAE"/>
    <w:rsid w:val="00E0635E"/>
    <w:rsid w:val="00E67209"/>
    <w:rsid w:val="00E74FC4"/>
    <w:rsid w:val="00EA47CB"/>
    <w:rsid w:val="00EB5A71"/>
    <w:rsid w:val="00EC766A"/>
    <w:rsid w:val="00ED4784"/>
    <w:rsid w:val="00EE1DCD"/>
    <w:rsid w:val="00F1128D"/>
    <w:rsid w:val="00F509B1"/>
    <w:rsid w:val="00F61E14"/>
    <w:rsid w:val="00FA17B3"/>
    <w:rsid w:val="00FE39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41B28B"/>
  <w15:docId w15:val="{2A04F03A-1C2D-4165-9FA9-7C072290C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01934"/>
    <w:pPr>
      <w:spacing w:after="0" w:line="240" w:lineRule="auto"/>
      <w:ind w:left="-142"/>
    </w:pPr>
    <w:rPr>
      <w:rFonts w:ascii="Times New Roman" w:eastAsia="Times New Roman" w:hAnsi="Times New Roman" w:cs="Times New Roman"/>
      <w:sz w:val="24"/>
      <w:szCs w:val="24"/>
      <w:lang w:eastAsia="ru-RU"/>
    </w:rPr>
  </w:style>
  <w:style w:type="paragraph" w:styleId="1">
    <w:name w:val="heading 1"/>
    <w:basedOn w:val="a0"/>
    <w:next w:val="a0"/>
    <w:link w:val="10"/>
    <w:qFormat/>
    <w:rsid w:val="00001934"/>
    <w:pPr>
      <w:keepNext/>
      <w:spacing w:before="60" w:after="120"/>
      <w:outlineLvl w:val="0"/>
    </w:pPr>
    <w:rPr>
      <w:b/>
      <w:kern w:val="28"/>
      <w:sz w:val="32"/>
      <w:szCs w:val="20"/>
      <w:lang w:eastAsia="en-US"/>
    </w:rPr>
  </w:style>
  <w:style w:type="paragraph" w:styleId="2">
    <w:name w:val="heading 2"/>
    <w:basedOn w:val="a0"/>
    <w:next w:val="a0"/>
    <w:link w:val="20"/>
    <w:qFormat/>
    <w:rsid w:val="00001934"/>
    <w:pPr>
      <w:keepNext/>
      <w:spacing w:before="240" w:after="120"/>
      <w:jc w:val="both"/>
      <w:outlineLvl w:val="1"/>
    </w:pPr>
    <w:rPr>
      <w:rFonts w:cs="Arial"/>
      <w:b/>
      <w:bCs/>
      <w:iCs/>
      <w:sz w:val="28"/>
      <w:szCs w:val="28"/>
      <w:lang w:eastAsia="en-US"/>
    </w:rPr>
  </w:style>
  <w:style w:type="paragraph" w:styleId="3">
    <w:name w:val="heading 3"/>
    <w:basedOn w:val="a0"/>
    <w:next w:val="a0"/>
    <w:link w:val="30"/>
    <w:qFormat/>
    <w:rsid w:val="00001934"/>
    <w:pPr>
      <w:keepNext/>
      <w:spacing w:before="180" w:after="60"/>
      <w:jc w:val="both"/>
      <w:outlineLvl w:val="2"/>
    </w:pPr>
    <w:rPr>
      <w:rFonts w:cs="Arial"/>
      <w:bCs/>
      <w:sz w:val="28"/>
      <w:szCs w:val="26"/>
      <w:lang w:eastAsia="en-US"/>
    </w:rPr>
  </w:style>
  <w:style w:type="paragraph" w:styleId="4">
    <w:name w:val="heading 4"/>
    <w:basedOn w:val="a0"/>
    <w:next w:val="a0"/>
    <w:link w:val="40"/>
    <w:qFormat/>
    <w:rsid w:val="00001934"/>
    <w:pPr>
      <w:keepNext/>
      <w:spacing w:before="240" w:after="60"/>
      <w:outlineLvl w:val="3"/>
    </w:pPr>
    <w:rPr>
      <w:b/>
      <w:bCs/>
      <w:sz w:val="28"/>
      <w:szCs w:val="28"/>
    </w:rPr>
  </w:style>
  <w:style w:type="paragraph" w:styleId="5">
    <w:name w:val="heading 5"/>
    <w:basedOn w:val="a0"/>
    <w:next w:val="a0"/>
    <w:link w:val="50"/>
    <w:qFormat/>
    <w:rsid w:val="00001934"/>
    <w:pPr>
      <w:spacing w:before="240" w:after="60"/>
      <w:outlineLvl w:val="4"/>
    </w:pPr>
    <w:rPr>
      <w:b/>
      <w:bCs/>
      <w:i/>
      <w:iCs/>
      <w:sz w:val="26"/>
      <w:szCs w:val="26"/>
    </w:rPr>
  </w:style>
  <w:style w:type="paragraph" w:styleId="6">
    <w:name w:val="heading 6"/>
    <w:basedOn w:val="a0"/>
    <w:next w:val="a0"/>
    <w:link w:val="60"/>
    <w:qFormat/>
    <w:rsid w:val="00001934"/>
    <w:pPr>
      <w:spacing w:before="240" w:after="60"/>
      <w:outlineLvl w:val="5"/>
    </w:pPr>
    <w:rPr>
      <w:b/>
      <w:bCs/>
      <w:sz w:val="22"/>
      <w:szCs w:val="22"/>
    </w:rPr>
  </w:style>
  <w:style w:type="paragraph" w:styleId="7">
    <w:name w:val="heading 7"/>
    <w:basedOn w:val="a0"/>
    <w:next w:val="a0"/>
    <w:link w:val="70"/>
    <w:qFormat/>
    <w:rsid w:val="00001934"/>
    <w:pPr>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01934"/>
    <w:rPr>
      <w:rFonts w:ascii="Times New Roman" w:eastAsia="Times New Roman" w:hAnsi="Times New Roman" w:cs="Times New Roman"/>
      <w:b/>
      <w:kern w:val="28"/>
      <w:sz w:val="32"/>
      <w:szCs w:val="20"/>
    </w:rPr>
  </w:style>
  <w:style w:type="character" w:customStyle="1" w:styleId="20">
    <w:name w:val="Заголовок 2 Знак"/>
    <w:basedOn w:val="a1"/>
    <w:link w:val="2"/>
    <w:rsid w:val="00001934"/>
    <w:rPr>
      <w:rFonts w:ascii="Times New Roman" w:eastAsia="Times New Roman" w:hAnsi="Times New Roman" w:cs="Arial"/>
      <w:b/>
      <w:bCs/>
      <w:iCs/>
      <w:sz w:val="28"/>
      <w:szCs w:val="28"/>
    </w:rPr>
  </w:style>
  <w:style w:type="character" w:customStyle="1" w:styleId="30">
    <w:name w:val="Заголовок 3 Знак"/>
    <w:basedOn w:val="a1"/>
    <w:link w:val="3"/>
    <w:rsid w:val="00001934"/>
    <w:rPr>
      <w:rFonts w:ascii="Times New Roman" w:eastAsia="Times New Roman" w:hAnsi="Times New Roman" w:cs="Arial"/>
      <w:bCs/>
      <w:sz w:val="28"/>
      <w:szCs w:val="26"/>
    </w:rPr>
  </w:style>
  <w:style w:type="character" w:customStyle="1" w:styleId="40">
    <w:name w:val="Заголовок 4 Знак"/>
    <w:basedOn w:val="a1"/>
    <w:link w:val="4"/>
    <w:rsid w:val="00001934"/>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001934"/>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001934"/>
    <w:rPr>
      <w:rFonts w:ascii="Times New Roman" w:eastAsia="Times New Roman" w:hAnsi="Times New Roman" w:cs="Times New Roman"/>
      <w:b/>
      <w:bCs/>
      <w:lang w:eastAsia="ru-RU"/>
    </w:rPr>
  </w:style>
  <w:style w:type="character" w:customStyle="1" w:styleId="70">
    <w:name w:val="Заголовок 7 Знак"/>
    <w:basedOn w:val="a1"/>
    <w:link w:val="7"/>
    <w:rsid w:val="00001934"/>
    <w:rPr>
      <w:rFonts w:ascii="Times New Roman" w:eastAsia="Times New Roman" w:hAnsi="Times New Roman" w:cs="Times New Roman"/>
      <w:sz w:val="24"/>
      <w:szCs w:val="24"/>
      <w:lang w:eastAsia="ru-RU"/>
    </w:rPr>
  </w:style>
  <w:style w:type="paragraph" w:styleId="a4">
    <w:name w:val="Title"/>
    <w:basedOn w:val="a0"/>
    <w:link w:val="a5"/>
    <w:qFormat/>
    <w:rsid w:val="00001934"/>
    <w:pPr>
      <w:spacing w:before="60" w:after="60"/>
      <w:ind w:left="40" w:firstLine="720"/>
      <w:jc w:val="center"/>
    </w:pPr>
    <w:rPr>
      <w:b/>
      <w:sz w:val="28"/>
      <w:szCs w:val="20"/>
    </w:rPr>
  </w:style>
  <w:style w:type="character" w:customStyle="1" w:styleId="a5">
    <w:name w:val="Заголовок Знак"/>
    <w:basedOn w:val="a1"/>
    <w:link w:val="a4"/>
    <w:rsid w:val="00001934"/>
    <w:rPr>
      <w:rFonts w:ascii="Times New Roman" w:eastAsia="Times New Roman" w:hAnsi="Times New Roman" w:cs="Times New Roman"/>
      <w:b/>
      <w:sz w:val="28"/>
      <w:szCs w:val="20"/>
      <w:lang w:eastAsia="ru-RU"/>
    </w:rPr>
  </w:style>
  <w:style w:type="character" w:styleId="a6">
    <w:name w:val="Hyperlink"/>
    <w:rsid w:val="00001934"/>
    <w:rPr>
      <w:color w:val="0000FF"/>
      <w:u w:val="single"/>
    </w:rPr>
  </w:style>
  <w:style w:type="paragraph" w:customStyle="1" w:styleId="Tabletext">
    <w:name w:val="Table text"/>
    <w:basedOn w:val="a0"/>
    <w:rsid w:val="00001934"/>
    <w:pPr>
      <w:spacing w:before="20" w:after="20"/>
      <w:jc w:val="both"/>
    </w:pPr>
    <w:rPr>
      <w:sz w:val="20"/>
      <w:szCs w:val="20"/>
      <w:lang w:eastAsia="en-US"/>
    </w:rPr>
  </w:style>
  <w:style w:type="paragraph" w:customStyle="1" w:styleId="TableHeader">
    <w:name w:val="Table Header"/>
    <w:basedOn w:val="Tabletext"/>
    <w:rsid w:val="00001934"/>
    <w:pPr>
      <w:jc w:val="center"/>
    </w:pPr>
    <w:rPr>
      <w:b/>
    </w:rPr>
  </w:style>
  <w:style w:type="paragraph" w:styleId="a7">
    <w:name w:val="Normal (Web)"/>
    <w:basedOn w:val="a0"/>
    <w:uiPriority w:val="99"/>
    <w:rsid w:val="00001934"/>
    <w:pPr>
      <w:spacing w:before="100" w:beforeAutospacing="1" w:after="100" w:afterAutospacing="1"/>
      <w:jc w:val="both"/>
    </w:pPr>
  </w:style>
  <w:style w:type="character" w:styleId="a8">
    <w:name w:val="page number"/>
    <w:basedOn w:val="a1"/>
    <w:rsid w:val="00001934"/>
  </w:style>
  <w:style w:type="paragraph" w:styleId="a9">
    <w:name w:val="header"/>
    <w:basedOn w:val="a0"/>
    <w:link w:val="aa"/>
    <w:rsid w:val="00001934"/>
    <w:pPr>
      <w:tabs>
        <w:tab w:val="center" w:pos="4677"/>
        <w:tab w:val="right" w:pos="9355"/>
      </w:tabs>
      <w:spacing w:before="60" w:after="60"/>
      <w:jc w:val="both"/>
    </w:pPr>
    <w:rPr>
      <w:szCs w:val="20"/>
      <w:lang w:eastAsia="en-US"/>
    </w:rPr>
  </w:style>
  <w:style w:type="character" w:customStyle="1" w:styleId="aa">
    <w:name w:val="Верхний колонтитул Знак"/>
    <w:basedOn w:val="a1"/>
    <w:link w:val="a9"/>
    <w:rsid w:val="00001934"/>
    <w:rPr>
      <w:rFonts w:ascii="Times New Roman" w:eastAsia="Times New Roman" w:hAnsi="Times New Roman" w:cs="Times New Roman"/>
      <w:sz w:val="24"/>
      <w:szCs w:val="20"/>
    </w:rPr>
  </w:style>
  <w:style w:type="paragraph" w:styleId="ab">
    <w:name w:val="footer"/>
    <w:basedOn w:val="a0"/>
    <w:link w:val="ac"/>
    <w:uiPriority w:val="99"/>
    <w:rsid w:val="00001934"/>
    <w:pPr>
      <w:tabs>
        <w:tab w:val="center" w:pos="4844"/>
        <w:tab w:val="right" w:pos="9689"/>
      </w:tabs>
      <w:spacing w:before="60" w:after="60"/>
      <w:jc w:val="both"/>
    </w:pPr>
    <w:rPr>
      <w:szCs w:val="20"/>
      <w:lang w:eastAsia="en-US"/>
    </w:rPr>
  </w:style>
  <w:style w:type="character" w:customStyle="1" w:styleId="ac">
    <w:name w:val="Нижний колонтитул Знак"/>
    <w:basedOn w:val="a1"/>
    <w:link w:val="ab"/>
    <w:uiPriority w:val="99"/>
    <w:rsid w:val="00001934"/>
    <w:rPr>
      <w:rFonts w:ascii="Times New Roman" w:eastAsia="Times New Roman" w:hAnsi="Times New Roman" w:cs="Times New Roman"/>
      <w:sz w:val="24"/>
      <w:szCs w:val="20"/>
    </w:rPr>
  </w:style>
  <w:style w:type="paragraph" w:styleId="ad">
    <w:name w:val="List"/>
    <w:basedOn w:val="a0"/>
    <w:rsid w:val="00001934"/>
    <w:pPr>
      <w:ind w:left="283" w:hanging="283"/>
    </w:pPr>
  </w:style>
  <w:style w:type="paragraph" w:styleId="21">
    <w:name w:val="List 2"/>
    <w:basedOn w:val="a0"/>
    <w:rsid w:val="00001934"/>
    <w:pPr>
      <w:ind w:left="566" w:hanging="283"/>
    </w:pPr>
  </w:style>
  <w:style w:type="paragraph" w:styleId="ae">
    <w:name w:val="Date"/>
    <w:basedOn w:val="a0"/>
    <w:next w:val="a0"/>
    <w:link w:val="af"/>
    <w:rsid w:val="00001934"/>
  </w:style>
  <w:style w:type="character" w:customStyle="1" w:styleId="af">
    <w:name w:val="Дата Знак"/>
    <w:basedOn w:val="a1"/>
    <w:link w:val="ae"/>
    <w:rsid w:val="00001934"/>
    <w:rPr>
      <w:rFonts w:ascii="Times New Roman" w:eastAsia="Times New Roman" w:hAnsi="Times New Roman" w:cs="Times New Roman"/>
      <w:sz w:val="24"/>
      <w:szCs w:val="24"/>
      <w:lang w:eastAsia="ru-RU"/>
    </w:rPr>
  </w:style>
  <w:style w:type="paragraph" w:styleId="a">
    <w:name w:val="List Bullet"/>
    <w:basedOn w:val="a0"/>
    <w:autoRedefine/>
    <w:rsid w:val="00001934"/>
    <w:pPr>
      <w:numPr>
        <w:numId w:val="1"/>
      </w:numPr>
    </w:pPr>
  </w:style>
  <w:style w:type="paragraph" w:styleId="af0">
    <w:name w:val="List Continue"/>
    <w:basedOn w:val="a0"/>
    <w:rsid w:val="00001934"/>
    <w:pPr>
      <w:spacing w:after="120"/>
      <w:ind w:left="283"/>
    </w:pPr>
  </w:style>
  <w:style w:type="paragraph" w:styleId="af1">
    <w:name w:val="caption"/>
    <w:basedOn w:val="a0"/>
    <w:next w:val="a0"/>
    <w:qFormat/>
    <w:rsid w:val="00001934"/>
    <w:pPr>
      <w:spacing w:before="120" w:after="120"/>
    </w:pPr>
    <w:rPr>
      <w:b/>
      <w:bCs/>
      <w:sz w:val="20"/>
      <w:szCs w:val="20"/>
    </w:rPr>
  </w:style>
  <w:style w:type="paragraph" w:styleId="af2">
    <w:name w:val="Body Text"/>
    <w:basedOn w:val="a0"/>
    <w:link w:val="af3"/>
    <w:rsid w:val="00001934"/>
    <w:pPr>
      <w:spacing w:after="120"/>
    </w:pPr>
  </w:style>
  <w:style w:type="character" w:customStyle="1" w:styleId="af3">
    <w:name w:val="Основной текст Знак"/>
    <w:basedOn w:val="a1"/>
    <w:link w:val="af2"/>
    <w:rsid w:val="00001934"/>
    <w:rPr>
      <w:rFonts w:ascii="Times New Roman" w:eastAsia="Times New Roman" w:hAnsi="Times New Roman" w:cs="Times New Roman"/>
      <w:sz w:val="24"/>
      <w:szCs w:val="24"/>
      <w:lang w:eastAsia="ru-RU"/>
    </w:rPr>
  </w:style>
  <w:style w:type="paragraph" w:styleId="af4">
    <w:name w:val="Body Text Indent"/>
    <w:basedOn w:val="a0"/>
    <w:link w:val="af5"/>
    <w:rsid w:val="00001934"/>
    <w:pPr>
      <w:spacing w:after="120"/>
      <w:ind w:left="283"/>
    </w:pPr>
  </w:style>
  <w:style w:type="character" w:customStyle="1" w:styleId="af5">
    <w:name w:val="Основной текст с отступом Знак"/>
    <w:basedOn w:val="a1"/>
    <w:link w:val="af4"/>
    <w:rsid w:val="00001934"/>
    <w:rPr>
      <w:rFonts w:ascii="Times New Roman" w:eastAsia="Times New Roman" w:hAnsi="Times New Roman" w:cs="Times New Roman"/>
      <w:sz w:val="24"/>
      <w:szCs w:val="24"/>
      <w:lang w:eastAsia="ru-RU"/>
    </w:rPr>
  </w:style>
  <w:style w:type="paragraph" w:styleId="af6">
    <w:name w:val="Subtitle"/>
    <w:basedOn w:val="a0"/>
    <w:link w:val="af7"/>
    <w:qFormat/>
    <w:rsid w:val="00001934"/>
    <w:pPr>
      <w:spacing w:after="60"/>
      <w:jc w:val="center"/>
      <w:outlineLvl w:val="1"/>
    </w:pPr>
    <w:rPr>
      <w:rFonts w:ascii="Arial" w:hAnsi="Arial" w:cs="Arial"/>
    </w:rPr>
  </w:style>
  <w:style w:type="character" w:customStyle="1" w:styleId="af7">
    <w:name w:val="Подзаголовок Знак"/>
    <w:basedOn w:val="a1"/>
    <w:link w:val="af6"/>
    <w:rsid w:val="00001934"/>
    <w:rPr>
      <w:rFonts w:ascii="Arial" w:eastAsia="Times New Roman" w:hAnsi="Arial" w:cs="Arial"/>
      <w:sz w:val="24"/>
      <w:szCs w:val="24"/>
      <w:lang w:eastAsia="ru-RU"/>
    </w:rPr>
  </w:style>
  <w:style w:type="paragraph" w:styleId="af8">
    <w:name w:val="Normal Indent"/>
    <w:basedOn w:val="a0"/>
    <w:rsid w:val="00001934"/>
    <w:pPr>
      <w:ind w:left="708"/>
    </w:pPr>
  </w:style>
  <w:style w:type="character" w:styleId="af9">
    <w:name w:val="Emphasis"/>
    <w:uiPriority w:val="20"/>
    <w:qFormat/>
    <w:rsid w:val="00001934"/>
    <w:rPr>
      <w:i/>
      <w:iCs/>
    </w:rPr>
  </w:style>
  <w:style w:type="character" w:customStyle="1" w:styleId="apple-converted-space">
    <w:name w:val="apple-converted-space"/>
    <w:basedOn w:val="a1"/>
    <w:rsid w:val="00001934"/>
  </w:style>
  <w:style w:type="character" w:customStyle="1" w:styleId="apple-style-span">
    <w:name w:val="apple-style-span"/>
    <w:basedOn w:val="a1"/>
    <w:rsid w:val="00001934"/>
  </w:style>
  <w:style w:type="character" w:styleId="afa">
    <w:name w:val="Strong"/>
    <w:uiPriority w:val="22"/>
    <w:qFormat/>
    <w:rsid w:val="00001934"/>
    <w:rPr>
      <w:b/>
      <w:bCs/>
    </w:rPr>
  </w:style>
  <w:style w:type="character" w:customStyle="1" w:styleId="text1">
    <w:name w:val="text1"/>
    <w:basedOn w:val="a1"/>
    <w:rsid w:val="00001934"/>
  </w:style>
  <w:style w:type="character" w:styleId="afb">
    <w:name w:val="FollowedHyperlink"/>
    <w:rsid w:val="00001934"/>
    <w:rPr>
      <w:color w:val="800080"/>
      <w:u w:val="single"/>
    </w:rPr>
  </w:style>
  <w:style w:type="character" w:customStyle="1" w:styleId="txt12black">
    <w:name w:val="txt12black"/>
    <w:basedOn w:val="a1"/>
    <w:rsid w:val="00001934"/>
  </w:style>
  <w:style w:type="paragraph" w:customStyle="1" w:styleId="11">
    <w:name w:val="стиль1"/>
    <w:basedOn w:val="a0"/>
    <w:rsid w:val="00001934"/>
    <w:pPr>
      <w:spacing w:before="100" w:beforeAutospacing="1" w:after="100" w:afterAutospacing="1"/>
    </w:pPr>
  </w:style>
  <w:style w:type="paragraph" w:customStyle="1" w:styleId="22">
    <w:name w:val="стиль2"/>
    <w:basedOn w:val="a0"/>
    <w:rsid w:val="00001934"/>
    <w:pPr>
      <w:spacing w:before="100" w:beforeAutospacing="1" w:after="100" w:afterAutospacing="1"/>
    </w:pPr>
  </w:style>
  <w:style w:type="character" w:customStyle="1" w:styleId="dashpointer">
    <w:name w:val="dash pointer"/>
    <w:basedOn w:val="a1"/>
    <w:rsid w:val="00001934"/>
  </w:style>
  <w:style w:type="paragraph" w:customStyle="1" w:styleId="text">
    <w:name w:val="text"/>
    <w:basedOn w:val="a0"/>
    <w:rsid w:val="00001934"/>
    <w:pPr>
      <w:spacing w:before="100" w:beforeAutospacing="1" w:after="100" w:afterAutospacing="1"/>
    </w:pPr>
  </w:style>
  <w:style w:type="paragraph" w:styleId="afc">
    <w:name w:val="Balloon Text"/>
    <w:basedOn w:val="a0"/>
    <w:link w:val="afd"/>
    <w:rsid w:val="00001934"/>
    <w:rPr>
      <w:rFonts w:ascii="Tahoma" w:hAnsi="Tahoma"/>
      <w:sz w:val="16"/>
      <w:szCs w:val="16"/>
      <w:lang w:val="x-none" w:eastAsia="x-none"/>
    </w:rPr>
  </w:style>
  <w:style w:type="character" w:customStyle="1" w:styleId="afd">
    <w:name w:val="Текст выноски Знак"/>
    <w:basedOn w:val="a1"/>
    <w:link w:val="afc"/>
    <w:rsid w:val="00001934"/>
    <w:rPr>
      <w:rFonts w:ascii="Tahoma" w:eastAsia="Times New Roman" w:hAnsi="Tahoma" w:cs="Times New Roman"/>
      <w:sz w:val="16"/>
      <w:szCs w:val="16"/>
      <w:lang w:val="x-none" w:eastAsia="x-none"/>
    </w:rPr>
  </w:style>
  <w:style w:type="character" w:customStyle="1" w:styleId="dash">
    <w:name w:val="dash"/>
    <w:basedOn w:val="a1"/>
    <w:rsid w:val="00001934"/>
  </w:style>
  <w:style w:type="paragraph" w:styleId="HTML">
    <w:name w:val="HTML Preformatted"/>
    <w:basedOn w:val="a0"/>
    <w:link w:val="HTML0"/>
    <w:rsid w:val="00001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1"/>
    <w:link w:val="HTML"/>
    <w:rsid w:val="00001934"/>
    <w:rPr>
      <w:rFonts w:ascii="Courier New" w:eastAsia="Times New Roman" w:hAnsi="Courier New" w:cs="Times New Roman"/>
      <w:sz w:val="20"/>
      <w:szCs w:val="20"/>
      <w:lang w:val="x-none" w:eastAsia="x-none"/>
    </w:rPr>
  </w:style>
  <w:style w:type="paragraph" w:styleId="afe">
    <w:name w:val="List Paragraph"/>
    <w:basedOn w:val="a0"/>
    <w:uiPriority w:val="34"/>
    <w:qFormat/>
    <w:rsid w:val="00C34F92"/>
    <w:pPr>
      <w:ind w:left="720"/>
      <w:contextualSpacing/>
    </w:pPr>
  </w:style>
  <w:style w:type="paragraph" w:customStyle="1" w:styleId="12">
    <w:name w:val="1"/>
    <w:basedOn w:val="a0"/>
    <w:rsid w:val="00C34F92"/>
    <w:pPr>
      <w:spacing w:before="100" w:beforeAutospacing="1" w:after="100" w:afterAutospacing="1"/>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997657">
      <w:bodyDiv w:val="1"/>
      <w:marLeft w:val="0"/>
      <w:marRight w:val="0"/>
      <w:marTop w:val="0"/>
      <w:marBottom w:val="0"/>
      <w:divBdr>
        <w:top w:val="none" w:sz="0" w:space="0" w:color="auto"/>
        <w:left w:val="none" w:sz="0" w:space="0" w:color="auto"/>
        <w:bottom w:val="none" w:sz="0" w:space="0" w:color="auto"/>
        <w:right w:val="none" w:sz="0" w:space="0" w:color="auto"/>
      </w:divBdr>
      <w:divsChild>
        <w:div w:id="1141579238">
          <w:marLeft w:val="0"/>
          <w:marRight w:val="0"/>
          <w:marTop w:val="0"/>
          <w:marBottom w:val="0"/>
          <w:divBdr>
            <w:top w:val="none" w:sz="0" w:space="0" w:color="auto"/>
            <w:left w:val="none" w:sz="0" w:space="0" w:color="auto"/>
            <w:bottom w:val="none" w:sz="0" w:space="0" w:color="auto"/>
            <w:right w:val="none" w:sz="0" w:space="0" w:color="auto"/>
          </w:divBdr>
        </w:div>
      </w:divsChild>
    </w:div>
    <w:div w:id="880748521">
      <w:bodyDiv w:val="1"/>
      <w:marLeft w:val="0"/>
      <w:marRight w:val="0"/>
      <w:marTop w:val="0"/>
      <w:marBottom w:val="0"/>
      <w:divBdr>
        <w:top w:val="none" w:sz="0" w:space="0" w:color="auto"/>
        <w:left w:val="none" w:sz="0" w:space="0" w:color="auto"/>
        <w:bottom w:val="none" w:sz="0" w:space="0" w:color="auto"/>
        <w:right w:val="none" w:sz="0" w:space="0" w:color="auto"/>
      </w:divBdr>
    </w:div>
    <w:div w:id="1336880385">
      <w:bodyDiv w:val="1"/>
      <w:marLeft w:val="0"/>
      <w:marRight w:val="0"/>
      <w:marTop w:val="0"/>
      <w:marBottom w:val="0"/>
      <w:divBdr>
        <w:top w:val="none" w:sz="0" w:space="0" w:color="auto"/>
        <w:left w:val="none" w:sz="0" w:space="0" w:color="auto"/>
        <w:bottom w:val="none" w:sz="0" w:space="0" w:color="auto"/>
        <w:right w:val="none" w:sz="0" w:space="0" w:color="auto"/>
      </w:divBdr>
    </w:div>
    <w:div w:id="1421441480">
      <w:bodyDiv w:val="1"/>
      <w:marLeft w:val="0"/>
      <w:marRight w:val="0"/>
      <w:marTop w:val="0"/>
      <w:marBottom w:val="0"/>
      <w:divBdr>
        <w:top w:val="none" w:sz="0" w:space="0" w:color="auto"/>
        <w:left w:val="none" w:sz="0" w:space="0" w:color="auto"/>
        <w:bottom w:val="none" w:sz="0" w:space="0" w:color="auto"/>
        <w:right w:val="none" w:sz="0" w:space="0" w:color="auto"/>
      </w:divBdr>
    </w:div>
    <w:div w:id="1742554998">
      <w:bodyDiv w:val="1"/>
      <w:marLeft w:val="0"/>
      <w:marRight w:val="0"/>
      <w:marTop w:val="0"/>
      <w:marBottom w:val="0"/>
      <w:divBdr>
        <w:top w:val="none" w:sz="0" w:space="0" w:color="auto"/>
        <w:left w:val="none" w:sz="0" w:space="0" w:color="auto"/>
        <w:bottom w:val="none" w:sz="0" w:space="0" w:color="auto"/>
        <w:right w:val="none" w:sz="0" w:space="0" w:color="auto"/>
      </w:divBdr>
    </w:div>
    <w:div w:id="203110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yperlink" Target="http://www.nordavia.ru/" TargetMode="External"/><Relationship Id="rId63" Type="http://schemas.openxmlformats.org/officeDocument/2006/relationships/hyperlink" Target="http://solovki.info/?action=archive&amp;id=136" TargetMode="External"/><Relationship Id="rId68" Type="http://schemas.openxmlformats.org/officeDocument/2006/relationships/hyperlink" Target="http://solovki.info/?action=archive&amp;id=204" TargetMode="External"/><Relationship Id="rId76" Type="http://schemas.openxmlformats.org/officeDocument/2006/relationships/hyperlink" Target="http://www.solovki-monastyr.ru/pod-2.htm" TargetMode="External"/><Relationship Id="rId84" Type="http://schemas.openxmlformats.org/officeDocument/2006/relationships/hyperlink" Target="http://www.solovki-monastyr.ru/pod-7.htm" TargetMode="External"/><Relationship Id="rId89" Type="http://schemas.openxmlformats.org/officeDocument/2006/relationships/hyperlink" Target="http://www.solovky.ru/" TargetMode="External"/><Relationship Id="rId97" Type="http://schemas.openxmlformats.org/officeDocument/2006/relationships/hyperlink" Target="http://www.solovki-monastyr.ru/" TargetMode="External"/><Relationship Id="rId7" Type="http://schemas.openxmlformats.org/officeDocument/2006/relationships/image" Target="media/image1.jpeg"/><Relationship Id="rId71" Type="http://schemas.openxmlformats.org/officeDocument/2006/relationships/hyperlink" Target="mailto:museum@solovky.ru" TargetMode="External"/><Relationship Id="rId92" Type="http://schemas.openxmlformats.org/officeDocument/2006/relationships/hyperlink" Target="http://www.inguide.ru"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hyperlink" Target="http://www.solovky.ru/"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hyperlink" Target="mailto:prichal@onego.ru" TargetMode="External"/><Relationship Id="rId66" Type="http://schemas.openxmlformats.org/officeDocument/2006/relationships/hyperlink" Target="http://solovki.info/?action=archive&amp;id=196" TargetMode="External"/><Relationship Id="rId74" Type="http://schemas.openxmlformats.org/officeDocument/2006/relationships/hyperlink" Target="http://www.solovki-monastyr.ru/pod-9.htm" TargetMode="External"/><Relationship Id="rId79" Type="http://schemas.openxmlformats.org/officeDocument/2006/relationships/hyperlink" Target="http://www.solovki-monastyr.ru/pod-5.htm" TargetMode="External"/><Relationship Id="rId87" Type="http://schemas.openxmlformats.org/officeDocument/2006/relationships/hyperlink" Target="http://www.solovki-monastyr.ru/pod-11.htm" TargetMode="External"/><Relationship Id="rId5" Type="http://schemas.openxmlformats.org/officeDocument/2006/relationships/footnotes" Target="footnotes.xml"/><Relationship Id="rId61" Type="http://schemas.openxmlformats.org/officeDocument/2006/relationships/hyperlink" Target="http://solovki.info/?action=archive&amp;id=135" TargetMode="External"/><Relationship Id="rId82" Type="http://schemas.openxmlformats.org/officeDocument/2006/relationships/hyperlink" Target="http://www.solovki-monastyr.ru/pod-6.htm" TargetMode="External"/><Relationship Id="rId90" Type="http://schemas.openxmlformats.org/officeDocument/2006/relationships/hyperlink" Target="http://www.welcome.solovki.name/" TargetMode="External"/><Relationship Id="rId95" Type="http://schemas.openxmlformats.org/officeDocument/2006/relationships/hyperlink" Target="http://www.solovki.ru/"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http://www.prichalrk.ru/" TargetMode="External"/><Relationship Id="rId64" Type="http://schemas.openxmlformats.org/officeDocument/2006/relationships/hyperlink" Target="http://solovki.info/?action=archive&amp;id=137" TargetMode="External"/><Relationship Id="rId69" Type="http://schemas.openxmlformats.org/officeDocument/2006/relationships/hyperlink" Target="mailto:info@solovky.com" TargetMode="External"/><Relationship Id="rId77" Type="http://schemas.openxmlformats.org/officeDocument/2006/relationships/hyperlink" Target="http://www.solovki-monastyr.ru/pod-9.htm" TargetMode="External"/><Relationship Id="rId100"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hyperlink" Target="http://www.solovki-monastyr.ru/pod-6.htm" TargetMode="External"/><Relationship Id="rId80" Type="http://schemas.openxmlformats.org/officeDocument/2006/relationships/hyperlink" Target="http://www.solovki-monastyr.ru/pod-5.htm" TargetMode="External"/><Relationship Id="rId85" Type="http://schemas.openxmlformats.org/officeDocument/2006/relationships/hyperlink" Target="http://www.solovki-monastyr.ru/pod-3.htm" TargetMode="External"/><Relationship Id="rId93" Type="http://schemas.openxmlformats.org/officeDocument/2006/relationships/hyperlink" Target="http://gorod.tomsk.ru/index-1244311994.php" TargetMode="External"/><Relationship Id="rId98" Type="http://schemas.openxmlformats.org/officeDocument/2006/relationships/hyperlink" Target="http://www.gulagmuseum.or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gif"/><Relationship Id="rId46" Type="http://schemas.openxmlformats.org/officeDocument/2006/relationships/image" Target="media/image38.jpeg"/><Relationship Id="rId59" Type="http://schemas.openxmlformats.org/officeDocument/2006/relationships/hyperlink" Target="http://solovki.info/?action=archive&amp;id=141" TargetMode="External"/><Relationship Id="rId67" Type="http://schemas.openxmlformats.org/officeDocument/2006/relationships/hyperlink" Target="mailto:info@solovky.com"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hyperlink" Target="mailto:solovki-hotel@mail.ru" TargetMode="External"/><Relationship Id="rId70" Type="http://schemas.openxmlformats.org/officeDocument/2006/relationships/hyperlink" Target="http://solovki.info/?action=archive&amp;id=138" TargetMode="External"/><Relationship Id="rId75" Type="http://schemas.openxmlformats.org/officeDocument/2006/relationships/hyperlink" Target="http://www.solovki-monastyr.ru/pod-nov-03.htm" TargetMode="External"/><Relationship Id="rId83" Type="http://schemas.openxmlformats.org/officeDocument/2006/relationships/hyperlink" Target="http://www.solovki-monastyr.ru/pod-11.htm" TargetMode="External"/><Relationship Id="rId88" Type="http://schemas.openxmlformats.org/officeDocument/2006/relationships/hyperlink" Target="http://www.solovki.ca/" TargetMode="External"/><Relationship Id="rId91" Type="http://schemas.openxmlformats.org/officeDocument/2006/relationships/hyperlink" Target="http://www.nasolovki.ru/" TargetMode="External"/><Relationship Id="rId96" Type="http://schemas.openxmlformats.org/officeDocument/2006/relationships/hyperlink" Target="http://www.solovki.inf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mailto:prichal@onego.ru" TargetMode="External"/><Relationship Id="rId10" Type="http://schemas.openxmlformats.org/officeDocument/2006/relationships/hyperlink" Target="http://www.solovki.ca/geography_05/solovki_weather-forecasts.php" TargetMode="Externa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hyperlink" Target="mailto:shelter@atnet.ru" TargetMode="External"/><Relationship Id="rId65" Type="http://schemas.openxmlformats.org/officeDocument/2006/relationships/hyperlink" Target="mailto:info@solovkibp.ru" TargetMode="External"/><Relationship Id="rId73" Type="http://schemas.openxmlformats.org/officeDocument/2006/relationships/hyperlink" Target="http://www.solovki-monastyr.ru/pod-8.htm" TargetMode="External"/><Relationship Id="rId78" Type="http://schemas.openxmlformats.org/officeDocument/2006/relationships/hyperlink" Target="http://www.solovki-monastyr.ru/pod-6.htm" TargetMode="External"/><Relationship Id="rId81" Type="http://schemas.openxmlformats.org/officeDocument/2006/relationships/hyperlink" Target="http://www.solovki-monastyr.ru/pod-4.htm" TargetMode="External"/><Relationship Id="rId86" Type="http://schemas.openxmlformats.org/officeDocument/2006/relationships/hyperlink" Target="http://www.solovki-monastyr.ru/pod-1.htm" TargetMode="External"/><Relationship Id="rId94" Type="http://schemas.openxmlformats.org/officeDocument/2006/relationships/hyperlink" Target="http://www.liveinternet.ru/users/3485865/post144145740/"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14164</Words>
  <Characters>80740</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2</cp:revision>
  <cp:lastPrinted>2013-10-02T06:45:00Z</cp:lastPrinted>
  <dcterms:created xsi:type="dcterms:W3CDTF">2022-01-25T12:13:00Z</dcterms:created>
  <dcterms:modified xsi:type="dcterms:W3CDTF">2022-01-25T12:13:00Z</dcterms:modified>
</cp:coreProperties>
</file>